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f0fa4" w14:textId="0baf0fa4">
      <w:pPr>
        <w:spacing w:after="0"/>
        <w:ind w:left="0"/>
        <w:jc w:val="left"/>
        <w15:collapsed w:val="false"/>
      </w:pPr>
      <w:r>
        <w:rPr>
          <w:b w:val="false"/>
          <w:i w:val="false"/>
          <w:color w:val="000000"/>
          <w:sz w:val="22"/>
        </w:rPr>
        <w:t xml:space="preserve">
 习近平：党的伟大精神永远是党和国家的宝贵精神财富
 </w:t>
      </w:r>
      <w:r>
        <w:br/>
      </w:r>
      <w:r>
        <w:rPr>
          <w:b w:val="false"/>
          <w:i w:val="false"/>
          <w:color w:val="000000"/>
          <w:sz w:val="22"/>
        </w:rPr>
        <w:t xml:space="preserve">
 </w:t>
      </w:r>
    </w:p>
    <w:p>
      <w:pPr>
        <w:spacing w:after="300"/>
        <w:ind w:left="0"/>
        <w:jc w:val="left"/>
      </w:pPr>
      <w:r>
        <w:rPr>
          <w:b/>
          <w:i w:val="false"/>
          <w:color w:val="2b2b2b"/>
          <w:sz w:val="24"/>
        </w:rPr>
        <w:t>一</w:t>
      </w:r>
    </w:p>
    <w:p>
      <w:pPr>
        <w:spacing w:after="300"/>
        <w:ind w:left="0"/>
        <w:jc w:val="left"/>
      </w:pPr>
      <w:r>
        <w:rPr>
          <w:b w:val="false"/>
          <w:i w:val="false"/>
          <w:color w:val="2b2b2b"/>
          <w:sz w:val="24"/>
        </w:rPr>
        <w:t>实现中国梦必须弘扬中国精神。这就是以爱国主义为核心的民族精神，以改革创新为核心的时代精神。这种精神是凝心聚力的兴国之魂、强国之魂。爱国主义始终是把中华民族坚强团结在一起的精神力量，改革创新始终是鞭策我们在改革开放中与时俱进的精神力量。全国各族人民一定要弘扬伟大的民族精神和时代精神，不断增强团结一心的精神纽带、自强不息的精神动力，永远朝气蓬勃迈向未来。</w:t>
      </w:r>
    </w:p>
    <w:p>
      <w:pPr>
        <w:spacing w:after="300"/>
        <w:ind w:left="0"/>
        <w:jc w:val="left"/>
      </w:pPr>
      <w:r>
        <w:rPr>
          <w:b w:val="false"/>
          <w:i w:val="false"/>
          <w:color w:val="2b2b2b"/>
          <w:sz w:val="24"/>
        </w:rPr>
        <w:t>(2013</w:t>
      </w:r>
      <w:r>
        <w:rPr>
          <w:b w:val="false"/>
          <w:i w:val="false"/>
          <w:color w:val="2b2b2b"/>
          <w:sz w:val="24"/>
        </w:rPr>
        <w:t>年</w:t>
      </w:r>
      <w:r>
        <w:rPr>
          <w:b w:val="false"/>
          <w:i w:val="false"/>
          <w:color w:val="2b2b2b"/>
          <w:sz w:val="24"/>
        </w:rPr>
        <w:t>3</w:t>
      </w:r>
      <w:r>
        <w:rPr>
          <w:b w:val="false"/>
          <w:i w:val="false"/>
          <w:color w:val="2b2b2b"/>
          <w:sz w:val="24"/>
        </w:rPr>
        <w:t>月</w:t>
      </w:r>
      <w:r>
        <w:rPr>
          <w:b w:val="false"/>
          <w:i w:val="false"/>
          <w:color w:val="2b2b2b"/>
          <w:sz w:val="24"/>
        </w:rPr>
        <w:t>17</w:t>
      </w:r>
      <w:r>
        <w:rPr>
          <w:b w:val="false"/>
          <w:i w:val="false"/>
          <w:color w:val="2b2b2b"/>
          <w:sz w:val="24"/>
        </w:rPr>
        <w:t>日在第十二届全国人民代表大会第一次会议上的讲话</w:t>
      </w:r>
      <w:r>
        <w:rPr>
          <w:b w:val="false"/>
          <w:i w:val="false"/>
          <w:color w:val="2b2b2b"/>
          <w:sz w:val="24"/>
        </w:rPr>
        <w:t>)</w:t>
      </w:r>
    </w:p>
    <w:p>
      <w:pPr>
        <w:spacing w:after="300"/>
        <w:ind w:left="0"/>
        <w:jc w:val="left"/>
      </w:pPr>
      <w:r>
        <w:rPr>
          <w:b/>
          <w:i w:val="false"/>
          <w:color w:val="2b2b2b"/>
          <w:sz w:val="24"/>
        </w:rPr>
        <w:t>二</w:t>
      </w:r>
    </w:p>
    <w:p>
      <w:pPr>
        <w:spacing w:after="300"/>
        <w:ind w:left="0"/>
        <w:jc w:val="left"/>
      </w:pPr>
      <w:r>
        <w:rPr>
          <w:b w:val="false"/>
          <w:i w:val="false"/>
          <w:color w:val="2b2b2b"/>
          <w:sz w:val="24"/>
        </w:rPr>
        <w:t>我一来到这里就想起了革命战争年代可歌可泣的峥嵘岁月。在沂蒙这片红色土地上，诞生了无数可歌可泣的英雄儿女，沂蒙六姐妹、沂蒙母亲、沂蒙红嫂的事迹十分感人。沂蒙精神与延安精神、井冈山精神、西柏坡精神一样，是党和国家的宝贵精神财富，要不断结合新的时代条件发扬光大。</w:t>
      </w:r>
    </w:p>
    <w:p>
      <w:pPr>
        <w:spacing w:after="300"/>
        <w:ind w:left="0"/>
        <w:jc w:val="left"/>
      </w:pPr>
      <w:r>
        <w:rPr>
          <w:b w:val="false"/>
          <w:i w:val="false"/>
          <w:color w:val="2b2b2b"/>
          <w:sz w:val="24"/>
        </w:rPr>
        <w:t>(2013</w:t>
      </w:r>
      <w:r>
        <w:rPr>
          <w:b w:val="false"/>
          <w:i w:val="false"/>
          <w:color w:val="2b2b2b"/>
          <w:sz w:val="24"/>
        </w:rPr>
        <w:t>年</w:t>
      </w:r>
      <w:r>
        <w:rPr>
          <w:b w:val="false"/>
          <w:i w:val="false"/>
          <w:color w:val="2b2b2b"/>
          <w:sz w:val="24"/>
        </w:rPr>
        <w:t>11</w:t>
      </w:r>
      <w:r>
        <w:rPr>
          <w:b w:val="false"/>
          <w:i w:val="false"/>
          <w:color w:val="2b2b2b"/>
          <w:sz w:val="24"/>
        </w:rPr>
        <w:t>月</w:t>
      </w:r>
      <w:r>
        <w:rPr>
          <w:b w:val="false"/>
          <w:i w:val="false"/>
          <w:color w:val="2b2b2b"/>
          <w:sz w:val="24"/>
        </w:rPr>
        <w:t>24</w:t>
      </w:r>
      <w:r>
        <w:rPr>
          <w:b w:val="false"/>
          <w:i w:val="false"/>
          <w:color w:val="2b2b2b"/>
          <w:sz w:val="24"/>
        </w:rPr>
        <w:t>日至</w:t>
      </w:r>
      <w:r>
        <w:rPr>
          <w:b w:val="false"/>
          <w:i w:val="false"/>
          <w:color w:val="2b2b2b"/>
          <w:sz w:val="24"/>
        </w:rPr>
        <w:t>28</w:t>
      </w:r>
      <w:r>
        <w:rPr>
          <w:b w:val="false"/>
          <w:i w:val="false"/>
          <w:color w:val="2b2b2b"/>
          <w:sz w:val="24"/>
        </w:rPr>
        <w:t>日在山东考察时的讲话</w:t>
      </w:r>
      <w:r>
        <w:rPr>
          <w:b w:val="false"/>
          <w:i w:val="false"/>
          <w:color w:val="2b2b2b"/>
          <w:sz w:val="24"/>
        </w:rPr>
        <w:t>)</w:t>
      </w:r>
    </w:p>
    <w:p>
      <w:pPr>
        <w:spacing w:after="300"/>
        <w:ind w:left="0"/>
        <w:jc w:val="left"/>
      </w:pPr>
      <w:r>
        <w:rPr>
          <w:b/>
          <w:i w:val="false"/>
          <w:color w:val="2b2b2b"/>
          <w:sz w:val="24"/>
        </w:rPr>
        <w:t>三</w:t>
      </w:r>
    </w:p>
    <w:p>
      <w:pPr>
        <w:spacing w:after="300"/>
        <w:ind w:left="0"/>
        <w:jc w:val="left"/>
      </w:pPr>
      <w:r>
        <w:rPr>
          <w:b w:val="false"/>
          <w:i w:val="false"/>
          <w:color w:val="2b2b2b"/>
          <w:sz w:val="24"/>
        </w:rPr>
        <w:t>焦裕禄同志是人民的好公仆，是县委书记的榜样，也是全党的榜样。亲民爱民、艰苦奋斗、科学求实、迎难而上、无私奉献的焦裕禄精神，过去是、现在是、将来仍然是我们党的宝贵精神财富，永远不会过时。生命有限，很多英雄模范人物崇高精神的形成过程也是有限的，但形成了一种宝贵精神财富，是一个永恒的定格。焦裕禄精神，同井冈山精神、延安精神、雷锋精神、红旗渠精神等都是共存的。任何一个民族都需要有这样的精神构成其强大精神力量，这样的精神无论时代发展到哪一步都不会过时。</w:t>
      </w:r>
    </w:p>
    <w:p>
      <w:pPr>
        <w:spacing w:after="300"/>
        <w:ind w:left="0"/>
        <w:jc w:val="left"/>
      </w:pPr>
      <w:r>
        <w:rPr>
          <w:b w:val="false"/>
          <w:i w:val="false"/>
          <w:color w:val="2b2b2b"/>
          <w:sz w:val="24"/>
        </w:rPr>
        <w:t>(2014</w:t>
      </w:r>
      <w:r>
        <w:rPr>
          <w:b w:val="false"/>
          <w:i w:val="false"/>
          <w:color w:val="2b2b2b"/>
          <w:sz w:val="24"/>
        </w:rPr>
        <w:t>年</w:t>
      </w:r>
      <w:r>
        <w:rPr>
          <w:b w:val="false"/>
          <w:i w:val="false"/>
          <w:color w:val="2b2b2b"/>
          <w:sz w:val="24"/>
        </w:rPr>
        <w:t>3</w:t>
      </w:r>
      <w:r>
        <w:rPr>
          <w:b w:val="false"/>
          <w:i w:val="false"/>
          <w:color w:val="2b2b2b"/>
          <w:sz w:val="24"/>
        </w:rPr>
        <w:t>月</w:t>
      </w:r>
      <w:r>
        <w:rPr>
          <w:b w:val="false"/>
          <w:i w:val="false"/>
          <w:color w:val="2b2b2b"/>
          <w:sz w:val="24"/>
        </w:rPr>
        <w:t>18</w:t>
      </w:r>
      <w:r>
        <w:rPr>
          <w:b w:val="false"/>
          <w:i w:val="false"/>
          <w:color w:val="2b2b2b"/>
          <w:sz w:val="24"/>
        </w:rPr>
        <w:t>日在河南省兰考县委常委扩大会议上的讲话</w:t>
      </w:r>
      <w:r>
        <w:rPr>
          <w:b w:val="false"/>
          <w:i w:val="false"/>
          <w:color w:val="2b2b2b"/>
          <w:sz w:val="24"/>
        </w:rPr>
        <w:t>)</w:t>
      </w:r>
      <w:r>
        <w:drawing>
          <wp:inline distT="0" distB="0" distL="0" distR="0">
            <wp:extent cx="5732145" cy="455705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4557055"/>
                    </a:xfrm>
                    <a:prstGeom prst="rect">
                      <a:avLst/>
                    </a:prstGeom>
                  </pic:spPr>
                </pic:pic>
              </a:graphicData>
            </a:graphic>
          </wp:inline>
        </w:drawing>
      </w:r>
    </w:p>
    <w:p>
      <w:pPr>
        <w:spacing w:after="300"/>
        <w:ind w:left="0"/>
        <w:jc w:val="left"/>
      </w:pP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7</w:t>
      </w:r>
      <w:r>
        <w:rPr>
          <w:b w:val="false"/>
          <w:i w:val="false"/>
          <w:color w:val="2b2b2b"/>
          <w:sz w:val="24"/>
        </w:rPr>
        <w:t>月</w:t>
      </w:r>
      <w:r>
        <w:rPr>
          <w:b w:val="false"/>
          <w:i w:val="false"/>
          <w:color w:val="2b2b2b"/>
          <w:sz w:val="24"/>
        </w:rPr>
        <w:t>1</w:t>
      </w:r>
      <w:r>
        <w:rPr>
          <w:b w:val="false"/>
          <w:i w:val="false"/>
          <w:color w:val="2b2b2b"/>
          <w:sz w:val="24"/>
        </w:rPr>
        <w:t>日，庆祝中国共产党成立</w:t>
      </w:r>
      <w:r>
        <w:rPr>
          <w:b w:val="false"/>
          <w:i w:val="false"/>
          <w:color w:val="2b2b2b"/>
          <w:sz w:val="24"/>
        </w:rPr>
        <w:t>100</w:t>
      </w:r>
      <w:r>
        <w:rPr>
          <w:b w:val="false"/>
          <w:i w:val="false"/>
          <w:color w:val="2b2b2b"/>
          <w:sz w:val="24"/>
        </w:rPr>
        <w:t>周年大会在北京天安门广场隆重举行。中共中央总书记、国家主席、中央军委主席习近平发表重要讲话。 新华社记者 鞠鹏</w:t>
      </w:r>
      <w:r>
        <w:rPr>
          <w:b w:val="false"/>
          <w:i w:val="false"/>
          <w:color w:val="2b2b2b"/>
          <w:sz w:val="24"/>
        </w:rPr>
        <w:t>/</w:t>
      </w:r>
      <w:r>
        <w:rPr>
          <w:b w:val="false"/>
          <w:i w:val="false"/>
          <w:color w:val="2b2b2b"/>
          <w:sz w:val="24"/>
        </w:rPr>
        <w:t>摄</w:t>
      </w:r>
    </w:p>
    <w:p>
      <w:pPr>
        <w:spacing w:after="300"/>
        <w:ind w:left="0"/>
        <w:jc w:val="left"/>
      </w:pPr>
      <w:r>
        <w:rPr>
          <w:b/>
          <w:i w:val="false"/>
          <w:color w:val="2b2b2b"/>
          <w:sz w:val="24"/>
        </w:rPr>
        <w:t>四</w:t>
      </w:r>
    </w:p>
    <w:p>
      <w:pPr>
        <w:spacing w:after="300"/>
        <w:ind w:left="0"/>
        <w:jc w:val="left"/>
      </w:pPr>
      <w:r>
        <w:rPr>
          <w:b w:val="false"/>
          <w:i w:val="false"/>
          <w:color w:val="2b2b2b"/>
          <w:sz w:val="24"/>
        </w:rPr>
        <w:t>延安是革命圣地。延安时期是我们党领导的中国革命事业从低潮走向高潮、实现历史性转折的时期。老一辈革命家和老一代共产党人在延安时期留下的优良传统和作风，培育形成的以坚定正确的政治方向、解放思想实事求是的思想路线、全心全意为人民服务的根本宗旨、自力更生艰苦奋斗的创业精神为主要内容的延安精神，是我们党的宝贵精神财富。我在延川生活期间，对延安精神有切身感悟，当年每到一次延安，心里都充满崇敬和激动。这次再到延安，仍让我深受教育。今天，全面从严治党要继续从延安精神中汲取力量。</w:t>
      </w:r>
    </w:p>
    <w:p>
      <w:pPr>
        <w:spacing w:after="300"/>
        <w:ind w:left="0"/>
        <w:jc w:val="left"/>
      </w:pPr>
      <w:r>
        <w:rPr>
          <w:b w:val="false"/>
          <w:i w:val="false"/>
          <w:color w:val="2b2b2b"/>
          <w:sz w:val="24"/>
        </w:rPr>
        <w:t>(2015</w:t>
      </w:r>
      <w:r>
        <w:rPr>
          <w:b w:val="false"/>
          <w:i w:val="false"/>
          <w:color w:val="2b2b2b"/>
          <w:sz w:val="24"/>
        </w:rPr>
        <w:t>年</w:t>
      </w:r>
      <w:r>
        <w:rPr>
          <w:b w:val="false"/>
          <w:i w:val="false"/>
          <w:color w:val="2b2b2b"/>
          <w:sz w:val="24"/>
        </w:rPr>
        <w:t>2</w:t>
      </w:r>
      <w:r>
        <w:rPr>
          <w:b w:val="false"/>
          <w:i w:val="false"/>
          <w:color w:val="2b2b2b"/>
          <w:sz w:val="24"/>
        </w:rPr>
        <w:t>月</w:t>
      </w:r>
      <w:r>
        <w:rPr>
          <w:b w:val="false"/>
          <w:i w:val="false"/>
          <w:color w:val="2b2b2b"/>
          <w:sz w:val="24"/>
        </w:rPr>
        <w:t>15</w:t>
      </w:r>
      <w:r>
        <w:rPr>
          <w:b w:val="false"/>
          <w:i w:val="false"/>
          <w:color w:val="2b2b2b"/>
          <w:sz w:val="24"/>
        </w:rPr>
        <w:t>日在陕西考察工作结束时的讲话</w:t>
      </w:r>
      <w:r>
        <w:rPr>
          <w:b w:val="false"/>
          <w:i w:val="false"/>
          <w:color w:val="2b2b2b"/>
          <w:sz w:val="24"/>
        </w:rPr>
        <w:t>)</w:t>
      </w:r>
    </w:p>
    <w:p>
      <w:pPr>
        <w:spacing w:after="300"/>
        <w:ind w:left="0"/>
        <w:jc w:val="left"/>
      </w:pPr>
      <w:r>
        <w:rPr>
          <w:b/>
          <w:i w:val="false"/>
          <w:color w:val="2b2b2b"/>
          <w:sz w:val="24"/>
        </w:rPr>
        <w:t>五</w:t>
      </w:r>
    </w:p>
    <w:p>
      <w:pPr>
        <w:spacing w:after="300"/>
        <w:ind w:left="0"/>
        <w:jc w:val="left"/>
      </w:pPr>
      <w:r>
        <w:rPr>
          <w:b w:val="false"/>
          <w:i w:val="false"/>
          <w:color w:val="2b2b2b"/>
          <w:sz w:val="24"/>
        </w:rPr>
        <w:t>遵义会议作为我们党历史上一次具有伟大转折意义的重要会议，在把马克思主义基本原理同中国具体实际相结合、坚持走独立自主道路、坚定正确的政治路线和政策策略、建设坚强成熟的中央领导集体等方面，留下宝贵经验和重要启示。我们要运用好遵义会议历史经验，让遵义会议精神永放光芒。</w:t>
      </w:r>
    </w:p>
    <w:p>
      <w:pPr>
        <w:spacing w:after="300"/>
        <w:ind w:left="0"/>
        <w:jc w:val="left"/>
      </w:pPr>
      <w:r>
        <w:rPr>
          <w:b w:val="false"/>
          <w:i w:val="false"/>
          <w:color w:val="2b2b2b"/>
          <w:sz w:val="24"/>
        </w:rPr>
        <w:t>(2015</w:t>
      </w:r>
      <w:r>
        <w:rPr>
          <w:b w:val="false"/>
          <w:i w:val="false"/>
          <w:color w:val="2b2b2b"/>
          <w:sz w:val="24"/>
        </w:rPr>
        <w:t>年</w:t>
      </w:r>
      <w:r>
        <w:rPr>
          <w:b w:val="false"/>
          <w:i w:val="false"/>
          <w:color w:val="2b2b2b"/>
          <w:sz w:val="24"/>
        </w:rPr>
        <w:t>6</w:t>
      </w:r>
      <w:r>
        <w:rPr>
          <w:b w:val="false"/>
          <w:i w:val="false"/>
          <w:color w:val="2b2b2b"/>
          <w:sz w:val="24"/>
        </w:rPr>
        <w:t>月</w:t>
      </w:r>
      <w:r>
        <w:rPr>
          <w:b w:val="false"/>
          <w:i w:val="false"/>
          <w:color w:val="2b2b2b"/>
          <w:sz w:val="24"/>
        </w:rPr>
        <w:t>16</w:t>
      </w:r>
      <w:r>
        <w:rPr>
          <w:b w:val="false"/>
          <w:i w:val="false"/>
          <w:color w:val="2b2b2b"/>
          <w:sz w:val="24"/>
        </w:rPr>
        <w:t>日至</w:t>
      </w:r>
      <w:r>
        <w:rPr>
          <w:b w:val="false"/>
          <w:i w:val="false"/>
          <w:color w:val="2b2b2b"/>
          <w:sz w:val="24"/>
        </w:rPr>
        <w:t>18</w:t>
      </w:r>
      <w:r>
        <w:rPr>
          <w:b w:val="false"/>
          <w:i w:val="false"/>
          <w:color w:val="2b2b2b"/>
          <w:sz w:val="24"/>
        </w:rPr>
        <w:t>日在贵州调研时的讲话</w:t>
      </w:r>
      <w:r>
        <w:rPr>
          <w:b w:val="false"/>
          <w:i w:val="false"/>
          <w:color w:val="2b2b2b"/>
          <w:sz w:val="24"/>
        </w:rPr>
        <w:t>)</w:t>
      </w:r>
    </w:p>
    <w:p>
      <w:pPr>
        <w:spacing w:after="300"/>
        <w:ind w:left="0"/>
        <w:jc w:val="left"/>
      </w:pPr>
      <w:r>
        <w:rPr>
          <w:b/>
          <w:i w:val="false"/>
          <w:color w:val="2b2b2b"/>
          <w:sz w:val="24"/>
        </w:rPr>
        <w:t>六</w:t>
      </w:r>
    </w:p>
    <w:p>
      <w:pPr>
        <w:spacing w:after="300"/>
        <w:ind w:left="0"/>
        <w:jc w:val="left"/>
      </w:pPr>
      <w:r>
        <w:rPr>
          <w:b w:val="false"/>
          <w:i w:val="false"/>
          <w:color w:val="2b2b2b"/>
          <w:sz w:val="24"/>
        </w:rPr>
        <w:t>井冈山是中国革命的摇篮。井冈山斗争的伟大实践，对中国革命道路的探索和抉择、对中国共产党和人民军队成长具有关键意义。井冈山时期留给我们最为宝贵的财富，就是跨越时空的井冈山精神。井冈山精神，最重要的方面就是坚定信念、艰苦奋斗，实事求是、敢闯新路，依靠群众、勇于胜利。对弘扬井冈山精神，毛泽东同志、邓小平同志、江泽民同志、胡锦涛同志都提出了明确要求。今天，我们要结合新的时代条件，让井冈山精神放射出新的时代光芒。</w:t>
      </w:r>
    </w:p>
    <w:p>
      <w:pPr>
        <w:spacing w:after="300"/>
        <w:ind w:left="0"/>
        <w:jc w:val="left"/>
      </w:pPr>
      <w:r>
        <w:rPr>
          <w:b w:val="false"/>
          <w:i w:val="false"/>
          <w:color w:val="2b2b2b"/>
          <w:sz w:val="24"/>
        </w:rPr>
        <w:t>(2016</w:t>
      </w:r>
      <w:r>
        <w:rPr>
          <w:b w:val="false"/>
          <w:i w:val="false"/>
          <w:color w:val="2b2b2b"/>
          <w:sz w:val="24"/>
        </w:rPr>
        <w:t>年</w:t>
      </w:r>
      <w:r>
        <w:rPr>
          <w:b w:val="false"/>
          <w:i w:val="false"/>
          <w:color w:val="2b2b2b"/>
          <w:sz w:val="24"/>
        </w:rPr>
        <w:t>2</w:t>
      </w:r>
      <w:r>
        <w:rPr>
          <w:b w:val="false"/>
          <w:i w:val="false"/>
          <w:color w:val="2b2b2b"/>
          <w:sz w:val="24"/>
        </w:rPr>
        <w:t>月</w:t>
      </w:r>
      <w:r>
        <w:rPr>
          <w:b w:val="false"/>
          <w:i w:val="false"/>
          <w:color w:val="2b2b2b"/>
          <w:sz w:val="24"/>
        </w:rPr>
        <w:t>3</w:t>
      </w:r>
      <w:r>
        <w:rPr>
          <w:b w:val="false"/>
          <w:i w:val="false"/>
          <w:color w:val="2b2b2b"/>
          <w:sz w:val="24"/>
        </w:rPr>
        <w:t>日在江西考察工作结束时的讲话</w:t>
      </w:r>
      <w:r>
        <w:rPr>
          <w:b w:val="false"/>
          <w:i w:val="false"/>
          <w:color w:val="2b2b2b"/>
          <w:sz w:val="24"/>
        </w:rPr>
        <w:t>)</w:t>
      </w:r>
    </w:p>
    <w:p>
      <w:pPr>
        <w:spacing w:after="300"/>
        <w:ind w:left="0"/>
        <w:jc w:val="left"/>
      </w:pPr>
      <w:r>
        <w:rPr>
          <w:b/>
          <w:i w:val="false"/>
          <w:color w:val="2b2b2b"/>
          <w:sz w:val="24"/>
        </w:rPr>
        <w:t>七</w:t>
      </w:r>
    </w:p>
    <w:p>
      <w:pPr>
        <w:spacing w:after="300"/>
        <w:ind w:left="0"/>
        <w:jc w:val="left"/>
      </w:pPr>
      <w:r>
        <w:rPr>
          <w:b w:val="false"/>
          <w:i w:val="false"/>
          <w:color w:val="2b2b2b"/>
          <w:sz w:val="24"/>
        </w:rPr>
        <w:t>加强干部作风建设，黑龙江有不少有利条件，东北抗联精神、北大荒精神、大庆精神、铁人精神激励了几代人。今天，我们仍然要用这些精神来教育广大党员、干部，引导他们发扬优良传统，在全社会带头弘扬新风正气。</w:t>
      </w:r>
    </w:p>
    <w:p>
      <w:pPr>
        <w:spacing w:after="300"/>
        <w:ind w:left="0"/>
        <w:jc w:val="left"/>
      </w:pPr>
      <w:r>
        <w:rPr>
          <w:b w:val="false"/>
          <w:i w:val="false"/>
          <w:color w:val="2b2b2b"/>
          <w:sz w:val="24"/>
        </w:rPr>
        <w:t>(2016</w:t>
      </w:r>
      <w:r>
        <w:rPr>
          <w:b w:val="false"/>
          <w:i w:val="false"/>
          <w:color w:val="2b2b2b"/>
          <w:sz w:val="24"/>
        </w:rPr>
        <w:t>年</w:t>
      </w:r>
      <w:r>
        <w:rPr>
          <w:b w:val="false"/>
          <w:i w:val="false"/>
          <w:color w:val="2b2b2b"/>
          <w:sz w:val="24"/>
        </w:rPr>
        <w:t>5</w:t>
      </w:r>
      <w:r>
        <w:rPr>
          <w:b w:val="false"/>
          <w:i w:val="false"/>
          <w:color w:val="2b2b2b"/>
          <w:sz w:val="24"/>
        </w:rPr>
        <w:t>月</w:t>
      </w:r>
      <w:r>
        <w:rPr>
          <w:b w:val="false"/>
          <w:i w:val="false"/>
          <w:color w:val="2b2b2b"/>
          <w:sz w:val="24"/>
        </w:rPr>
        <w:t>25</w:t>
      </w:r>
      <w:r>
        <w:rPr>
          <w:b w:val="false"/>
          <w:i w:val="false"/>
          <w:color w:val="2b2b2b"/>
          <w:sz w:val="24"/>
        </w:rPr>
        <w:t>日在黑龙江考察工作结束时的讲话</w:t>
      </w:r>
      <w:r>
        <w:rPr>
          <w:b w:val="false"/>
          <w:i w:val="false"/>
          <w:color w:val="2b2b2b"/>
          <w:sz w:val="24"/>
        </w:rPr>
        <w:t>)</w:t>
      </w:r>
    </w:p>
    <w:p>
      <w:pPr>
        <w:spacing w:after="300"/>
        <w:ind w:left="0"/>
        <w:jc w:val="left"/>
      </w:pPr>
      <w:r>
        <w:rPr>
          <w:b/>
          <w:i w:val="false"/>
          <w:color w:val="2b2b2b"/>
          <w:sz w:val="24"/>
        </w:rPr>
        <w:t>八</w:t>
      </w:r>
    </w:p>
    <w:p>
      <w:pPr>
        <w:spacing w:after="300"/>
        <w:ind w:left="0"/>
        <w:jc w:val="left"/>
      </w:pPr>
      <w:r>
        <w:rPr>
          <w:b w:val="false"/>
          <w:i w:val="false"/>
          <w:color w:val="2b2b2b"/>
          <w:sz w:val="24"/>
        </w:rPr>
        <w:t>长征这一人类历史上的伟大壮举，留给我们最可宝贵的精神财富，就是中国共产党人和红军将士用生命和热血铸就的伟大长征精神。</w:t>
      </w:r>
      <w:r>
        <w:drawing>
          <wp:inline distT="0" distB="0" distL="0" distR="0">
            <wp:extent cx="5732145" cy="377605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3776051"/>
                    </a:xfrm>
                    <a:prstGeom prst="rect">
                      <a:avLst/>
                    </a:prstGeom>
                  </pic:spPr>
                </pic:pic>
              </a:graphicData>
            </a:graphic>
          </wp:inline>
        </w:drawing>
      </w:r>
    </w:p>
    <w:p>
      <w:pPr>
        <w:spacing w:after="300"/>
        <w:ind w:left="0"/>
        <w:jc w:val="left"/>
      </w:pP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25</w:t>
      </w:r>
      <w:r>
        <w:rPr>
          <w:b w:val="false"/>
          <w:i w:val="false"/>
          <w:color w:val="2b2b2b"/>
          <w:sz w:val="24"/>
        </w:rPr>
        <w:t>日至</w:t>
      </w:r>
      <w:r>
        <w:rPr>
          <w:b w:val="false"/>
          <w:i w:val="false"/>
          <w:color w:val="2b2b2b"/>
          <w:sz w:val="24"/>
        </w:rPr>
        <w:t>27</w:t>
      </w:r>
      <w:r>
        <w:rPr>
          <w:b w:val="false"/>
          <w:i w:val="false"/>
          <w:color w:val="2b2b2b"/>
          <w:sz w:val="24"/>
        </w:rPr>
        <w:t>日，中共中央总书记、国家主席、中央军委主席习近平在广西考察。这是</w:t>
      </w:r>
      <w:r>
        <w:rPr>
          <w:b w:val="false"/>
          <w:i w:val="false"/>
          <w:color w:val="2b2b2b"/>
          <w:sz w:val="24"/>
        </w:rPr>
        <w:t>25</w:t>
      </w:r>
      <w:r>
        <w:rPr>
          <w:b w:val="false"/>
          <w:i w:val="false"/>
          <w:color w:val="2b2b2b"/>
          <w:sz w:val="24"/>
        </w:rPr>
        <w:t>日上午，习近平在位于桂林市全州县的红军长征湘江战役纪念园，向湘江战役红军烈士敬献花篮。 新华社记者 谢环驰</w:t>
      </w:r>
      <w:r>
        <w:rPr>
          <w:b w:val="false"/>
          <w:i w:val="false"/>
          <w:color w:val="2b2b2b"/>
          <w:sz w:val="24"/>
        </w:rPr>
        <w:t>/</w:t>
      </w:r>
      <w:r>
        <w:rPr>
          <w:b w:val="false"/>
          <w:i w:val="false"/>
          <w:color w:val="2b2b2b"/>
          <w:sz w:val="24"/>
        </w:rPr>
        <w:t>摄</w:t>
      </w:r>
    </w:p>
    <w:p>
      <w:pPr>
        <w:spacing w:after="300"/>
        <w:ind w:left="0"/>
        <w:jc w:val="left"/>
      </w:pPr>
      <w:r>
        <w:rPr>
          <w:b w:val="false"/>
          <w:i w:val="false"/>
          <w:color w:val="2b2b2b"/>
          <w:sz w:val="24"/>
        </w:rPr>
        <w:t>伟大长征精神，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w:t>
      </w:r>
    </w:p>
    <w:p>
      <w:pPr>
        <w:spacing w:after="300"/>
        <w:ind w:left="0"/>
        <w:jc w:val="left"/>
      </w:pPr>
      <w:r>
        <w:rPr>
          <w:b w:val="false"/>
          <w:i w:val="false"/>
          <w:color w:val="2b2b2b"/>
          <w:sz w:val="24"/>
        </w:rPr>
        <w:t>伟大长征精神，是中国共产党人及其领导的人民军队革命风范的生动反映，是中华民族自强不息的民族品格的集中展示，是以爱国主义为核心的民族精神的最高体现。</w:t>
      </w:r>
    </w:p>
    <w:p>
      <w:pPr>
        <w:spacing w:after="300"/>
        <w:ind w:left="0"/>
        <w:jc w:val="left"/>
      </w:pPr>
      <w:r>
        <w:rPr>
          <w:b w:val="false"/>
          <w:i w:val="false"/>
          <w:color w:val="2b2b2b"/>
          <w:sz w:val="24"/>
        </w:rPr>
        <w:t>人无精神则不立，国无精神则不强。精神是一个民族赖以长久生存的灵魂，唯有精神上达到一定的高度，这个民族才能在历史的洪流中屹立不倒、奋勇向前。伟大长征精神，作为中国共产党人红色基因和精神族谱的重要组成部分，已经深深融入中华民族的血脉和灵魂，成为社会主义核心价值观的丰富滋养，成为鼓舞和激励中国人民不断攻坚克难、从胜利走向胜利的强大精神动力。</w:t>
      </w:r>
    </w:p>
    <w:p>
      <w:pPr>
        <w:spacing w:after="300"/>
        <w:ind w:left="0"/>
        <w:jc w:val="left"/>
      </w:pPr>
      <w:r>
        <w:rPr>
          <w:b w:val="false"/>
          <w:i w:val="false"/>
          <w:color w:val="2b2b2b"/>
          <w:sz w:val="24"/>
        </w:rPr>
        <w:t>(2016</w:t>
      </w:r>
      <w:r>
        <w:rPr>
          <w:b w:val="false"/>
          <w:i w:val="false"/>
          <w:color w:val="2b2b2b"/>
          <w:sz w:val="24"/>
        </w:rPr>
        <w:t>年</w:t>
      </w:r>
      <w:r>
        <w:rPr>
          <w:b w:val="false"/>
          <w:i w:val="false"/>
          <w:color w:val="2b2b2b"/>
          <w:sz w:val="24"/>
        </w:rPr>
        <w:t>10</w:t>
      </w:r>
      <w:r>
        <w:rPr>
          <w:b w:val="false"/>
          <w:i w:val="false"/>
          <w:color w:val="2b2b2b"/>
          <w:sz w:val="24"/>
        </w:rPr>
        <w:t>月</w:t>
      </w:r>
      <w:r>
        <w:rPr>
          <w:b w:val="false"/>
          <w:i w:val="false"/>
          <w:color w:val="2b2b2b"/>
          <w:sz w:val="24"/>
        </w:rPr>
        <w:t>21</w:t>
      </w:r>
      <w:r>
        <w:rPr>
          <w:b w:val="false"/>
          <w:i w:val="false"/>
          <w:color w:val="2b2b2b"/>
          <w:sz w:val="24"/>
        </w:rPr>
        <w:t>日在纪念红军长征胜利</w:t>
      </w:r>
      <w:r>
        <w:rPr>
          <w:b w:val="false"/>
          <w:i w:val="false"/>
          <w:color w:val="2b2b2b"/>
          <w:sz w:val="24"/>
        </w:rPr>
        <w:t>80</w:t>
      </w:r>
      <w:r>
        <w:rPr>
          <w:b w:val="false"/>
          <w:i w:val="false"/>
          <w:color w:val="2b2b2b"/>
          <w:sz w:val="24"/>
        </w:rPr>
        <w:t>周年大会上的讲话</w:t>
      </w:r>
      <w:r>
        <w:rPr>
          <w:b w:val="false"/>
          <w:i w:val="false"/>
          <w:color w:val="2b2b2b"/>
          <w:sz w:val="24"/>
        </w:rPr>
        <w:t>)</w:t>
      </w:r>
      <w:r>
        <w:drawing>
          <wp:inline distT="0" distB="0" distL="0" distR="0">
            <wp:extent cx="5732145" cy="43492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4349265"/>
                    </a:xfrm>
                    <a:prstGeom prst="rect">
                      <a:avLst/>
                    </a:prstGeom>
                  </pic:spPr>
                </pic:pic>
              </a:graphicData>
            </a:graphic>
          </wp:inline>
        </w:drawing>
      </w:r>
      <w:r>
        <w:rPr>
          <w:b w:val="false"/>
          <w:i w:val="false"/>
          <w:color w:val="2b2b2b"/>
          <w:sz w:val="24"/>
        </w:rPr>
        <w:t xml:space="preserve"> 2017</w:t>
      </w:r>
      <w:r>
        <w:rPr>
          <w:b w:val="false"/>
          <w:i w:val="false"/>
          <w:color w:val="2b2b2b"/>
          <w:sz w:val="24"/>
        </w:rPr>
        <w:t>年</w:t>
      </w:r>
      <w:r>
        <w:rPr>
          <w:b w:val="false"/>
          <w:i w:val="false"/>
          <w:color w:val="2b2b2b"/>
          <w:sz w:val="24"/>
        </w:rPr>
        <w:t>6</w:t>
      </w:r>
      <w:r>
        <w:rPr>
          <w:b w:val="false"/>
          <w:i w:val="false"/>
          <w:color w:val="2b2b2b"/>
          <w:sz w:val="24"/>
        </w:rPr>
        <w:t>月</w:t>
      </w:r>
      <w:r>
        <w:rPr>
          <w:b w:val="false"/>
          <w:i w:val="false"/>
          <w:color w:val="2b2b2b"/>
          <w:sz w:val="24"/>
        </w:rPr>
        <w:t>21</w:t>
      </w:r>
      <w:r>
        <w:rPr>
          <w:b w:val="false"/>
          <w:i w:val="false"/>
          <w:color w:val="2b2b2b"/>
          <w:sz w:val="24"/>
        </w:rPr>
        <w:t>日至</w:t>
      </w:r>
      <w:r>
        <w:rPr>
          <w:b w:val="false"/>
          <w:i w:val="false"/>
          <w:color w:val="2b2b2b"/>
          <w:sz w:val="24"/>
        </w:rPr>
        <w:t>23</w:t>
      </w:r>
      <w:r>
        <w:rPr>
          <w:b w:val="false"/>
          <w:i w:val="false"/>
          <w:color w:val="2b2b2b"/>
          <w:sz w:val="24"/>
        </w:rPr>
        <w:t>日，中共中央总书记、国家主席、中央军委主席习近平在山西考察。这是</w:t>
      </w:r>
      <w:r>
        <w:rPr>
          <w:b w:val="false"/>
          <w:i w:val="false"/>
          <w:color w:val="2b2b2b"/>
          <w:sz w:val="24"/>
        </w:rPr>
        <w:t>6</w:t>
      </w:r>
      <w:r>
        <w:rPr>
          <w:b w:val="false"/>
          <w:i w:val="false"/>
          <w:color w:val="2b2b2b"/>
          <w:sz w:val="24"/>
        </w:rPr>
        <w:t>月</w:t>
      </w:r>
      <w:r>
        <w:rPr>
          <w:b w:val="false"/>
          <w:i w:val="false"/>
          <w:color w:val="2b2b2b"/>
          <w:sz w:val="24"/>
        </w:rPr>
        <w:t>21</w:t>
      </w:r>
      <w:r>
        <w:rPr>
          <w:b w:val="false"/>
          <w:i w:val="false"/>
          <w:color w:val="2b2b2b"/>
          <w:sz w:val="24"/>
        </w:rPr>
        <w:t>日上午，习近平在吕梁市兴县晋绥军区司令部旧址同晋绥边区老战士老同志代表亲切交谈。 新华社记者 庞兴雷</w:t>
      </w:r>
      <w:r>
        <w:rPr>
          <w:b w:val="false"/>
          <w:i w:val="false"/>
          <w:color w:val="2b2b2b"/>
          <w:sz w:val="24"/>
        </w:rPr>
        <w:t>/</w:t>
      </w:r>
      <w:r>
        <w:rPr>
          <w:b w:val="false"/>
          <w:i w:val="false"/>
          <w:color w:val="2b2b2b"/>
          <w:sz w:val="24"/>
        </w:rPr>
        <w:t>摄</w:t>
      </w:r>
    </w:p>
    <w:p>
      <w:pPr>
        <w:spacing w:after="300"/>
        <w:ind w:left="0"/>
        <w:jc w:val="left"/>
      </w:pPr>
      <w:r>
        <w:rPr>
          <w:b/>
          <w:i w:val="false"/>
          <w:color w:val="2b2b2b"/>
          <w:sz w:val="24"/>
        </w:rPr>
        <w:t>九</w:t>
      </w:r>
    </w:p>
    <w:p>
      <w:pPr>
        <w:spacing w:after="300"/>
        <w:ind w:left="0"/>
        <w:jc w:val="left"/>
      </w:pPr>
      <w:r>
        <w:rPr>
          <w:b w:val="false"/>
          <w:i w:val="false"/>
          <w:color w:val="2b2b2b"/>
          <w:sz w:val="24"/>
        </w:rPr>
        <w:t>空间实验室飞行任务启动以来，我们坚持自力更生、自主创新，突破了一大批核心和关键技术，首次实现我国航天员中期在轨驻留，为建设航天强国奠定了坚实基础。我们尊重和积极调动广大航天科技工作者的创造精神，锻炼和培养了一支能够站在世界航天科技前沿、勇于开拓创新的高素质人才队伍特别是青年才俊。我们注重传承优良传统，发扬特别能吃苦、特别能战斗、特别能攻关、特别能奉献的载人航天精神，彰显了坚定的中国特色社会主义道路自信、理论自信、制度自信、文化自信，为坚持和发展中国特色社会主义增添了强大精神力量。</w:t>
      </w:r>
    </w:p>
    <w:p>
      <w:pPr>
        <w:spacing w:after="300"/>
        <w:ind w:left="0"/>
        <w:jc w:val="left"/>
      </w:pPr>
      <w:r>
        <w:rPr>
          <w:b w:val="false"/>
          <w:i w:val="false"/>
          <w:color w:val="2b2b2b"/>
          <w:sz w:val="24"/>
        </w:rPr>
        <w:t>(2016</w:t>
      </w:r>
      <w:r>
        <w:rPr>
          <w:b w:val="false"/>
          <w:i w:val="false"/>
          <w:color w:val="2b2b2b"/>
          <w:sz w:val="24"/>
        </w:rPr>
        <w:t>年</w:t>
      </w:r>
      <w:r>
        <w:rPr>
          <w:b w:val="false"/>
          <w:i w:val="false"/>
          <w:color w:val="2b2b2b"/>
          <w:sz w:val="24"/>
        </w:rPr>
        <w:t>12</w:t>
      </w:r>
      <w:r>
        <w:rPr>
          <w:b w:val="false"/>
          <w:i w:val="false"/>
          <w:color w:val="2b2b2b"/>
          <w:sz w:val="24"/>
        </w:rPr>
        <w:t>月</w:t>
      </w:r>
      <w:r>
        <w:rPr>
          <w:b w:val="false"/>
          <w:i w:val="false"/>
          <w:color w:val="2b2b2b"/>
          <w:sz w:val="24"/>
        </w:rPr>
        <w:t>20</w:t>
      </w:r>
      <w:r>
        <w:rPr>
          <w:b w:val="false"/>
          <w:i w:val="false"/>
          <w:color w:val="2b2b2b"/>
          <w:sz w:val="24"/>
        </w:rPr>
        <w:t>日在会见天宫二号和神舟十一号载人飞行任务航天员及参研参试人员代表时的讲话</w:t>
      </w:r>
      <w:r>
        <w:rPr>
          <w:b w:val="false"/>
          <w:i w:val="false"/>
          <w:color w:val="2b2b2b"/>
          <w:sz w:val="24"/>
        </w:rPr>
        <w:t>)</w:t>
      </w:r>
    </w:p>
    <w:p>
      <w:pPr>
        <w:spacing w:after="300"/>
        <w:ind w:left="0"/>
        <w:jc w:val="left"/>
      </w:pPr>
      <w:r>
        <w:rPr>
          <w:b/>
          <w:i w:val="false"/>
          <w:color w:val="2b2b2b"/>
          <w:sz w:val="24"/>
        </w:rPr>
        <w:t>十</w:t>
      </w:r>
    </w:p>
    <w:p>
      <w:pPr>
        <w:spacing w:after="300"/>
        <w:ind w:left="0"/>
        <w:jc w:val="left"/>
      </w:pPr>
      <w:r>
        <w:rPr>
          <w:b w:val="false"/>
          <w:i w:val="false"/>
          <w:color w:val="2b2b2b"/>
          <w:sz w:val="24"/>
        </w:rPr>
        <w:t>来到这里深受感动、深受教育。我们党的每一段革命历史，都是一部理想信念的生动教材。全党同志一定要不忘初心、继续前进，永远铭记为民族独立、人民解放抛头颅洒热血的革命先辈，永远保持中国共产党人的奋斗精神，永远保持对人民的赤子之心，努力为人民创造更美好、更幸福的生活。</w:t>
      </w:r>
    </w:p>
    <w:p>
      <w:pPr>
        <w:spacing w:after="300"/>
        <w:ind w:left="0"/>
        <w:jc w:val="left"/>
      </w:pPr>
      <w:r>
        <w:rPr>
          <w:b w:val="false"/>
          <w:i w:val="false"/>
          <w:color w:val="2b2b2b"/>
          <w:sz w:val="24"/>
        </w:rPr>
        <w:t>(2017</w:t>
      </w:r>
      <w:r>
        <w:rPr>
          <w:b w:val="false"/>
          <w:i w:val="false"/>
          <w:color w:val="2b2b2b"/>
          <w:sz w:val="24"/>
        </w:rPr>
        <w:t>年</w:t>
      </w:r>
      <w:r>
        <w:rPr>
          <w:b w:val="false"/>
          <w:i w:val="false"/>
          <w:color w:val="2b2b2b"/>
          <w:sz w:val="24"/>
        </w:rPr>
        <w:t>6</w:t>
      </w:r>
      <w:r>
        <w:rPr>
          <w:b w:val="false"/>
          <w:i w:val="false"/>
          <w:color w:val="2b2b2b"/>
          <w:sz w:val="24"/>
        </w:rPr>
        <w:t>月</w:t>
      </w:r>
      <w:r>
        <w:rPr>
          <w:b w:val="false"/>
          <w:i w:val="false"/>
          <w:color w:val="2b2b2b"/>
          <w:sz w:val="24"/>
        </w:rPr>
        <w:t>21</w:t>
      </w:r>
      <w:r>
        <w:rPr>
          <w:b w:val="false"/>
          <w:i w:val="false"/>
          <w:color w:val="2b2b2b"/>
          <w:sz w:val="24"/>
        </w:rPr>
        <w:t>日至</w:t>
      </w:r>
      <w:r>
        <w:rPr>
          <w:b w:val="false"/>
          <w:i w:val="false"/>
          <w:color w:val="2b2b2b"/>
          <w:sz w:val="24"/>
        </w:rPr>
        <w:t>23</w:t>
      </w:r>
      <w:r>
        <w:rPr>
          <w:b w:val="false"/>
          <w:i w:val="false"/>
          <w:color w:val="2b2b2b"/>
          <w:sz w:val="24"/>
        </w:rPr>
        <w:t>日在山西考察工作时的讲话</w:t>
      </w:r>
      <w:r>
        <w:rPr>
          <w:b w:val="false"/>
          <w:i w:val="false"/>
          <w:color w:val="2b2b2b"/>
          <w:sz w:val="24"/>
        </w:rPr>
        <w:t>)</w:t>
      </w:r>
    </w:p>
    <w:p>
      <w:pPr>
        <w:spacing w:after="300"/>
        <w:ind w:left="0"/>
        <w:jc w:val="left"/>
      </w:pPr>
      <w:r>
        <w:rPr>
          <w:b/>
          <w:i w:val="false"/>
          <w:color w:val="2b2b2b"/>
          <w:sz w:val="24"/>
        </w:rPr>
        <w:t>十一</w:t>
      </w:r>
    </w:p>
    <w:p>
      <w:pPr>
        <w:spacing w:after="300"/>
        <w:ind w:left="0"/>
        <w:jc w:val="left"/>
      </w:pPr>
      <w:r>
        <w:rPr>
          <w:b w:val="false"/>
          <w:i w:val="false"/>
          <w:color w:val="2b2b2b"/>
          <w:sz w:val="24"/>
        </w:rPr>
        <w:t>55</w:t>
      </w:r>
      <w:r>
        <w:rPr>
          <w:b w:val="false"/>
          <w:i w:val="false"/>
          <w:color w:val="2b2b2b"/>
          <w:sz w:val="24"/>
        </w:rPr>
        <w:t>年来，河北塞罕坝林场的建设者们听从党的召唤，在“黄沙遮天日，飞鸟无栖树”的荒漠沙地上艰苦奋斗、甘于奉献，创造了荒原变林海的人间奇迹，用实际行动诠释了绿水青山就是金山银山的理念，铸就了牢记使命、艰苦创业、绿色发展的塞罕坝精神。他们的事迹感人至深，是推进生态文明建设的一个生动范例。</w:t>
      </w:r>
    </w:p>
    <w:p>
      <w:pPr>
        <w:spacing w:after="300"/>
        <w:ind w:left="0"/>
        <w:jc w:val="left"/>
      </w:pPr>
      <w:r>
        <w:rPr>
          <w:b w:val="false"/>
          <w:i w:val="false"/>
          <w:color w:val="2b2b2b"/>
          <w:sz w:val="24"/>
        </w:rPr>
        <w:t>(2017</w:t>
      </w:r>
      <w:r>
        <w:rPr>
          <w:b w:val="false"/>
          <w:i w:val="false"/>
          <w:color w:val="2b2b2b"/>
          <w:sz w:val="24"/>
        </w:rPr>
        <w:t>年</w:t>
      </w:r>
      <w:r>
        <w:rPr>
          <w:b w:val="false"/>
          <w:i w:val="false"/>
          <w:color w:val="2b2b2b"/>
          <w:sz w:val="24"/>
        </w:rPr>
        <w:t>8</w:t>
      </w:r>
      <w:r>
        <w:rPr>
          <w:b w:val="false"/>
          <w:i w:val="false"/>
          <w:color w:val="2b2b2b"/>
          <w:sz w:val="24"/>
        </w:rPr>
        <w:t>月对河北塞罕坝林场建设者感人事迹作出的重要指示</w:t>
      </w:r>
      <w:r>
        <w:rPr>
          <w:b w:val="false"/>
          <w:i w:val="false"/>
          <w:color w:val="2b2b2b"/>
          <w:sz w:val="24"/>
        </w:rPr>
        <w:t>)</w:t>
      </w:r>
    </w:p>
    <w:p>
      <w:pPr>
        <w:spacing w:after="300"/>
        <w:ind w:left="0"/>
        <w:jc w:val="left"/>
      </w:pPr>
      <w:r>
        <w:rPr>
          <w:b/>
          <w:i w:val="false"/>
          <w:color w:val="2b2b2b"/>
          <w:sz w:val="24"/>
        </w:rPr>
        <w:t>十二</w:t>
      </w:r>
    </w:p>
    <w:p>
      <w:pPr>
        <w:spacing w:after="300"/>
        <w:ind w:left="0"/>
        <w:jc w:val="left"/>
      </w:pPr>
      <w:r>
        <w:rPr>
          <w:b w:val="false"/>
          <w:i w:val="false"/>
          <w:color w:val="2b2b2b"/>
          <w:sz w:val="24"/>
        </w:rPr>
        <w:t>从纪念馆奠基那一刻起，我就一直想着落成后要来看一看，今天如愿以偿了，确实深受教育和鼓舞。在浙江工作期间，我曾经把“红船精神”概括为开天辟地、敢为人先的首创精神，坚定理想、百折不挠的奋斗精神，立党为公、忠诚为民的奉献精神。我们要结合时代特点大力弘扬“红船精神”。</w:t>
      </w:r>
    </w:p>
    <w:p>
      <w:pPr>
        <w:spacing w:after="300"/>
        <w:ind w:left="0"/>
        <w:jc w:val="left"/>
      </w:pPr>
      <w:r>
        <w:rPr>
          <w:b w:val="false"/>
          <w:i w:val="false"/>
          <w:color w:val="2b2b2b"/>
          <w:sz w:val="24"/>
        </w:rPr>
        <w:t>(2017</w:t>
      </w:r>
      <w:r>
        <w:rPr>
          <w:b w:val="false"/>
          <w:i w:val="false"/>
          <w:color w:val="2b2b2b"/>
          <w:sz w:val="24"/>
        </w:rPr>
        <w:t>年</w:t>
      </w:r>
      <w:r>
        <w:rPr>
          <w:b w:val="false"/>
          <w:i w:val="false"/>
          <w:color w:val="2b2b2b"/>
          <w:sz w:val="24"/>
        </w:rPr>
        <w:t>10</w:t>
      </w:r>
      <w:r>
        <w:rPr>
          <w:b w:val="false"/>
          <w:i w:val="false"/>
          <w:color w:val="2b2b2b"/>
          <w:sz w:val="24"/>
        </w:rPr>
        <w:t>月</w:t>
      </w:r>
      <w:r>
        <w:rPr>
          <w:b w:val="false"/>
          <w:i w:val="false"/>
          <w:color w:val="2b2b2b"/>
          <w:sz w:val="24"/>
        </w:rPr>
        <w:t>31</w:t>
      </w:r>
      <w:r>
        <w:rPr>
          <w:b w:val="false"/>
          <w:i w:val="false"/>
          <w:color w:val="2b2b2b"/>
          <w:sz w:val="24"/>
        </w:rPr>
        <w:t>日在瞻仰上海中共一大会址和浙江嘉兴南湖红船时的讲话</w:t>
      </w:r>
      <w:r>
        <w:rPr>
          <w:b w:val="false"/>
          <w:i w:val="false"/>
          <w:color w:val="2b2b2b"/>
          <w:sz w:val="24"/>
        </w:rPr>
        <w:t>)</w:t>
      </w:r>
    </w:p>
    <w:p>
      <w:pPr>
        <w:spacing w:after="300"/>
        <w:ind w:left="0"/>
        <w:jc w:val="left"/>
      </w:pPr>
      <w:r>
        <w:rPr>
          <w:b/>
          <w:i w:val="false"/>
          <w:color w:val="2b2b2b"/>
          <w:sz w:val="24"/>
        </w:rPr>
        <w:t>十三</w:t>
      </w:r>
    </w:p>
    <w:p>
      <w:pPr>
        <w:spacing w:after="300"/>
        <w:ind w:left="0"/>
        <w:jc w:val="left"/>
      </w:pPr>
      <w:r>
        <w:rPr>
          <w:b w:val="false"/>
          <w:i w:val="false"/>
          <w:color w:val="2b2b2b"/>
          <w:sz w:val="24"/>
        </w:rPr>
        <w:t>王杰“在荣誉上不伸手，在待遇上不伸手，在物质上不伸手”，这“三不伸手”是一面镜子，共产党员都要好好照照这面镜子。一不怕苦、二不怕死是血性胆魄的生动写照，要成为革命军人的座右铭。王杰精神过去是、现在是、将来永远是我们的宝贵精神财富，要学习践行王杰精神，让王杰精神绽放新的时代光芒。</w:t>
      </w:r>
    </w:p>
    <w:p>
      <w:pPr>
        <w:spacing w:after="300"/>
        <w:ind w:left="0"/>
        <w:jc w:val="left"/>
      </w:pPr>
      <w:r>
        <w:rPr>
          <w:b w:val="false"/>
          <w:i w:val="false"/>
          <w:color w:val="2b2b2b"/>
          <w:sz w:val="24"/>
        </w:rPr>
        <w:t>(2017</w:t>
      </w:r>
      <w:r>
        <w:rPr>
          <w:b w:val="false"/>
          <w:i w:val="false"/>
          <w:color w:val="2b2b2b"/>
          <w:sz w:val="24"/>
        </w:rPr>
        <w:t>年</w:t>
      </w:r>
      <w:r>
        <w:rPr>
          <w:b w:val="false"/>
          <w:i w:val="false"/>
          <w:color w:val="2b2b2b"/>
          <w:sz w:val="24"/>
        </w:rPr>
        <w:t>12</w:t>
      </w:r>
      <w:r>
        <w:rPr>
          <w:b w:val="false"/>
          <w:i w:val="false"/>
          <w:color w:val="2b2b2b"/>
          <w:sz w:val="24"/>
        </w:rPr>
        <w:t>月</w:t>
      </w:r>
      <w:r>
        <w:rPr>
          <w:b w:val="false"/>
          <w:i w:val="false"/>
          <w:color w:val="2b2b2b"/>
          <w:sz w:val="24"/>
        </w:rPr>
        <w:t>13</w:t>
      </w:r>
      <w:r>
        <w:rPr>
          <w:b w:val="false"/>
          <w:i w:val="false"/>
          <w:color w:val="2b2b2b"/>
          <w:sz w:val="24"/>
        </w:rPr>
        <w:t>日在视察第</w:t>
      </w:r>
      <w:r>
        <w:rPr>
          <w:b w:val="false"/>
          <w:i w:val="false"/>
          <w:color w:val="2b2b2b"/>
          <w:sz w:val="24"/>
        </w:rPr>
        <w:t>71</w:t>
      </w:r>
      <w:r>
        <w:rPr>
          <w:b w:val="false"/>
          <w:i w:val="false"/>
          <w:color w:val="2b2b2b"/>
          <w:sz w:val="24"/>
        </w:rPr>
        <w:t>集团军时的讲话</w:t>
      </w:r>
      <w:r>
        <w:rPr>
          <w:b w:val="false"/>
          <w:i w:val="false"/>
          <w:color w:val="2b2b2b"/>
          <w:sz w:val="24"/>
        </w:rPr>
        <w:t>)</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8</w:t>
      </w:r>
      <w:r>
        <w:rPr>
          <w:b w:val="false"/>
          <w:i w:val="false"/>
          <w:color w:val="2b2b2b"/>
          <w:sz w:val="24"/>
        </w:rPr>
        <w:t>月</w:t>
      </w:r>
      <w:r>
        <w:rPr>
          <w:b w:val="false"/>
          <w:i w:val="false"/>
          <w:color w:val="2b2b2b"/>
          <w:sz w:val="24"/>
        </w:rPr>
        <w:t>23</w:t>
      </w:r>
      <w:r>
        <w:rPr>
          <w:b w:val="false"/>
          <w:i w:val="false"/>
          <w:color w:val="2b2b2b"/>
          <w:sz w:val="24"/>
        </w:rPr>
        <w:t>日至</w:t>
      </w:r>
      <w:r>
        <w:rPr>
          <w:b w:val="false"/>
          <w:i w:val="false"/>
          <w:color w:val="2b2b2b"/>
          <w:sz w:val="24"/>
        </w:rPr>
        <w:t>24</w:t>
      </w:r>
      <w:r>
        <w:rPr>
          <w:b w:val="false"/>
          <w:i w:val="false"/>
          <w:color w:val="2b2b2b"/>
          <w:sz w:val="24"/>
        </w:rPr>
        <w:t>日，中共中央总书记、国家主席、中央军委主席习近平在河北省承德市考察。这是</w:t>
      </w:r>
      <w:r>
        <w:rPr>
          <w:b w:val="false"/>
          <w:i w:val="false"/>
          <w:color w:val="2b2b2b"/>
          <w:sz w:val="24"/>
        </w:rPr>
        <w:t>23</w:t>
      </w:r>
      <w:r>
        <w:rPr>
          <w:b w:val="false"/>
          <w:i w:val="false"/>
          <w:color w:val="2b2b2b"/>
          <w:sz w:val="24"/>
        </w:rPr>
        <w:t>日下午，习近平在塞罕坝机械林场尚海纪念林考察时，同林场职工代表亲切交流。 新华社记者 李学仁</w:t>
      </w:r>
      <w:r>
        <w:rPr>
          <w:b w:val="false"/>
          <w:i w:val="false"/>
          <w:color w:val="2b2b2b"/>
          <w:sz w:val="24"/>
        </w:rPr>
        <w:t>/</w:t>
      </w:r>
      <w:r>
        <w:rPr>
          <w:b w:val="false"/>
          <w:i w:val="false"/>
          <w:color w:val="2b2b2b"/>
          <w:sz w:val="24"/>
        </w:rPr>
        <w:t>摄</w:t>
      </w:r>
    </w:p>
    <w:p>
      <w:pPr>
        <w:spacing w:after="300"/>
        <w:ind w:left="0"/>
        <w:jc w:val="left"/>
      </w:pPr>
      <w:r>
        <w:rPr>
          <w:b/>
          <w:i w:val="false"/>
          <w:color w:val="2b2b2b"/>
          <w:sz w:val="24"/>
        </w:rPr>
        <w:t>十四</w:t>
      </w:r>
    </w:p>
    <w:p>
      <w:pPr>
        <w:spacing w:after="300"/>
        <w:ind w:left="0"/>
        <w:jc w:val="left"/>
      </w:pPr>
      <w:r>
        <w:rPr>
          <w:b w:val="false"/>
          <w:i w:val="false"/>
          <w:color w:val="2b2b2b"/>
          <w:sz w:val="24"/>
        </w:rPr>
        <w:t>经济特区要成为改革开放的试验平台。创办经济特区是我国改革开放的重要方法论，是经过实践检验推进改革开放行之有效的办法。先行先试是经济特区的一项重要职责，目的是探索改革开放的实现路径和实现形式，为全国改革开放探路开路。只有敢于走别人没有走过的路，才能收获别样的风景。经济特区要勇于扛起历史责任，适应国内外形势新变化，按照国家发展新要求，顺应人民新期待，发扬敢闯敢试、敢为人先、埋头苦干的特区精神，始终站在改革开放最前沿，在各方面体制机制改革方面先行先试、大胆探索，为全国提供更多可复制可推广的经验。</w:t>
      </w:r>
    </w:p>
    <w:p>
      <w:pPr>
        <w:spacing w:after="300"/>
        <w:ind w:left="0"/>
        <w:jc w:val="left"/>
      </w:pPr>
      <w:r>
        <w:rPr>
          <w:b w:val="false"/>
          <w:i w:val="false"/>
          <w:color w:val="2b2b2b"/>
          <w:sz w:val="24"/>
        </w:rPr>
        <w:t>(2018</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13</w:t>
      </w:r>
      <w:r>
        <w:rPr>
          <w:b w:val="false"/>
          <w:i w:val="false"/>
          <w:color w:val="2b2b2b"/>
          <w:sz w:val="24"/>
        </w:rPr>
        <w:t>日在庆祝海南建省办经济特区</w:t>
      </w:r>
      <w:r>
        <w:rPr>
          <w:b w:val="false"/>
          <w:i w:val="false"/>
          <w:color w:val="2b2b2b"/>
          <w:sz w:val="24"/>
        </w:rPr>
        <w:t>30</w:t>
      </w:r>
      <w:r>
        <w:rPr>
          <w:b w:val="false"/>
          <w:i w:val="false"/>
          <w:color w:val="2b2b2b"/>
          <w:sz w:val="24"/>
        </w:rPr>
        <w:t>周年大会上的讲话</w:t>
      </w:r>
      <w:r>
        <w:rPr>
          <w:b w:val="false"/>
          <w:i w:val="false"/>
          <w:color w:val="2b2b2b"/>
          <w:sz w:val="24"/>
        </w:rPr>
        <w:t>)</w:t>
      </w:r>
    </w:p>
    <w:p>
      <w:pPr>
        <w:spacing w:after="300"/>
        <w:ind w:left="0"/>
        <w:jc w:val="left"/>
      </w:pPr>
      <w:r>
        <w:rPr>
          <w:b/>
          <w:i w:val="false"/>
          <w:color w:val="2b2b2b"/>
          <w:sz w:val="24"/>
        </w:rPr>
        <w:t>十五</w:t>
      </w:r>
    </w:p>
    <w:p>
      <w:pPr>
        <w:spacing w:after="300"/>
        <w:ind w:left="0"/>
        <w:jc w:val="left"/>
      </w:pPr>
      <w:r>
        <w:rPr>
          <w:b w:val="false"/>
          <w:i w:val="false"/>
          <w:color w:val="2b2b2b"/>
          <w:sz w:val="24"/>
        </w:rPr>
        <w:t>雷锋是时代的楷模，雷锋精神是永恒的。实现中华民族伟大复兴，需要更多时代楷模。我们既要学习雷锋的精神，也要学习雷锋的做法，把崇高理想信念和道德品质追求转化为具体行动，体现在平凡的工作生活中，作出自己应有的贡献，把雷锋精神代代传承下去。</w:t>
      </w:r>
    </w:p>
    <w:p>
      <w:pPr>
        <w:spacing w:after="300"/>
        <w:ind w:left="0"/>
        <w:jc w:val="left"/>
      </w:pPr>
      <w:r>
        <w:rPr>
          <w:b w:val="false"/>
          <w:i w:val="false"/>
          <w:color w:val="2b2b2b"/>
          <w:sz w:val="24"/>
        </w:rPr>
        <w:t>(2018</w:t>
      </w:r>
      <w:r>
        <w:rPr>
          <w:b w:val="false"/>
          <w:i w:val="false"/>
          <w:color w:val="2b2b2b"/>
          <w:sz w:val="24"/>
        </w:rPr>
        <w:t>年</w:t>
      </w:r>
      <w:r>
        <w:rPr>
          <w:b w:val="false"/>
          <w:i w:val="false"/>
          <w:color w:val="2b2b2b"/>
          <w:sz w:val="24"/>
        </w:rPr>
        <w:t>9</w:t>
      </w:r>
      <w:r>
        <w:rPr>
          <w:b w:val="false"/>
          <w:i w:val="false"/>
          <w:color w:val="2b2b2b"/>
          <w:sz w:val="24"/>
        </w:rPr>
        <w:t>月</w:t>
      </w:r>
      <w:r>
        <w:rPr>
          <w:b w:val="false"/>
          <w:i w:val="false"/>
          <w:color w:val="2b2b2b"/>
          <w:sz w:val="24"/>
        </w:rPr>
        <w:t>25</w:t>
      </w:r>
      <w:r>
        <w:rPr>
          <w:b w:val="false"/>
          <w:i w:val="false"/>
          <w:color w:val="2b2b2b"/>
          <w:sz w:val="24"/>
        </w:rPr>
        <w:t>日至</w:t>
      </w:r>
      <w:r>
        <w:rPr>
          <w:b w:val="false"/>
          <w:i w:val="false"/>
          <w:color w:val="2b2b2b"/>
          <w:sz w:val="24"/>
        </w:rPr>
        <w:t>28</w:t>
      </w:r>
      <w:r>
        <w:rPr>
          <w:b w:val="false"/>
          <w:i w:val="false"/>
          <w:color w:val="2b2b2b"/>
          <w:sz w:val="24"/>
        </w:rPr>
        <w:t>日在东北三省考察并主持召开深入推进东北振兴座谈会时的讲话</w:t>
      </w:r>
      <w:r>
        <w:rPr>
          <w:b w:val="false"/>
          <w:i w:val="false"/>
          <w:color w:val="2b2b2b"/>
          <w:sz w:val="24"/>
        </w:rPr>
        <w:t>)</w:t>
      </w:r>
    </w:p>
    <w:p>
      <w:pPr>
        <w:spacing w:after="300"/>
        <w:ind w:left="0"/>
        <w:jc w:val="left"/>
      </w:pPr>
      <w:r>
        <w:rPr>
          <w:b/>
          <w:i w:val="false"/>
          <w:color w:val="2b2b2b"/>
          <w:sz w:val="24"/>
        </w:rPr>
        <w:t>十六</w:t>
      </w:r>
    </w:p>
    <w:p>
      <w:pPr>
        <w:spacing w:after="300"/>
        <w:ind w:left="0"/>
        <w:jc w:val="left"/>
      </w:pPr>
      <w:r>
        <w:rPr>
          <w:b w:val="false"/>
          <w:i w:val="false"/>
          <w:color w:val="2b2b2b"/>
          <w:sz w:val="24"/>
        </w:rPr>
        <w:t>重庆是一块英雄的土地，有着光荣的革命传统。毛泽东同志在这里进行了决定中国前途命运的重庆谈判，周恩来同志领导中共中央南方局在这里同反动势力展开了坚决斗争，邓小平同志在这里领导中共中央西南局进行了大量开创性工作。重庆涌现了大批大义凛然、高风亮节的共产党人，如信仰坚定、不怕牺牲的赵世炎等人，英勇善战、屡建功绩的王良等人，坚贞不屈、永不叛党的江竹筠、王朴、陈然等人，严守纪律、勇于牺牲的战斗英雄邱少云，等等。解放战争时期，众多被关押在渣滓洞、白公馆的中国共产党人，经受住种种酷刑折磨，不折不挠、宁死不屈，为中国人民解放事业献出了宝贵生命，凝结成“红岩精神”。重庆要运用这些红色资源，教育引导广大党员、干部坚定理想信仰，养成浩然正气，增强“四个意识”、坚定“四个自信”、做到“两个维护”，始终在政治立场、政治方向、政治原则、政治道路上同党中央保持高度一致。</w:t>
      </w:r>
    </w:p>
    <w:p>
      <w:pPr>
        <w:spacing w:after="300"/>
        <w:ind w:left="0"/>
        <w:jc w:val="left"/>
      </w:pPr>
      <w:r>
        <w:rPr>
          <w:b w:val="false"/>
          <w:i w:val="false"/>
          <w:color w:val="2b2b2b"/>
          <w:sz w:val="24"/>
        </w:rPr>
        <w:t>(2019</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17</w:t>
      </w:r>
      <w:r>
        <w:rPr>
          <w:b w:val="false"/>
          <w:i w:val="false"/>
          <w:color w:val="2b2b2b"/>
          <w:sz w:val="24"/>
        </w:rPr>
        <w:t>日在重庆考察工作结束时的讲话</w:t>
      </w:r>
      <w:r>
        <w:rPr>
          <w:b w:val="false"/>
          <w:i w:val="false"/>
          <w:color w:val="2b2b2b"/>
          <w:sz w:val="24"/>
        </w:rPr>
        <w:t>)</w:t>
      </w:r>
    </w:p>
    <w:p>
      <w:pPr>
        <w:spacing w:after="300"/>
        <w:ind w:left="0"/>
        <w:jc w:val="left"/>
      </w:pPr>
      <w:r>
        <w:rPr>
          <w:b/>
          <w:i w:val="false"/>
          <w:color w:val="2b2b2b"/>
          <w:sz w:val="24"/>
        </w:rPr>
        <w:t>十七</w:t>
      </w:r>
    </w:p>
    <w:p>
      <w:pPr>
        <w:spacing w:after="300"/>
        <w:ind w:left="0"/>
        <w:jc w:val="left"/>
      </w:pPr>
      <w:r>
        <w:rPr>
          <w:b w:val="false"/>
          <w:i w:val="false"/>
          <w:color w:val="2b2b2b"/>
          <w:sz w:val="24"/>
        </w:rPr>
        <w:t>五四运动以全民族的力量高举起爱国主义的伟大旗帜。五四运动，孕育了以爱国、进步、民主、科学为主要内容的伟大五四精神，其核心是爱国主义精神。爱国主义是我们民族精神的核心，是中华民族团结奋斗、自强不息的精神纽带。五四运动时，面对国家和民族生死存亡，一批爱国青年挺身而出，全国民众奋起抗争，誓言“国土不可断送、人民不可低头”，奏响了浩气长存的爱国主义壮歌。</w:t>
      </w:r>
    </w:p>
    <w:p>
      <w:pPr>
        <w:spacing w:after="300"/>
        <w:ind w:left="0"/>
        <w:jc w:val="left"/>
      </w:pPr>
      <w:r>
        <w:rPr>
          <w:b w:val="false"/>
          <w:i w:val="false"/>
          <w:color w:val="2b2b2b"/>
          <w:sz w:val="24"/>
        </w:rPr>
        <w:t>历史深刻表明，爱国主义自古以来就流淌在中华民族血脉之中，去不掉，打不破，灭不了，是中国人民和中华民族维护民族独立和民族尊严的强大精神动力，只要高举爱国主义的伟大旗帜，中国人民和中华民族就能在改造中国、改造世界的拼搏中迸发出排山倒海的历史伟力！</w:t>
      </w:r>
    </w:p>
    <w:p>
      <w:pPr>
        <w:spacing w:after="300"/>
        <w:ind w:left="0"/>
        <w:jc w:val="left"/>
      </w:pPr>
      <w:r>
        <w:rPr>
          <w:b w:val="false"/>
          <w:i w:val="false"/>
          <w:color w:val="2b2b2b"/>
          <w:sz w:val="24"/>
        </w:rPr>
        <w:t>(2019</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30</w:t>
      </w:r>
      <w:r>
        <w:rPr>
          <w:b w:val="false"/>
          <w:i w:val="false"/>
          <w:color w:val="2b2b2b"/>
          <w:sz w:val="24"/>
        </w:rPr>
        <w:t>日在纪念五四运动</w:t>
      </w:r>
      <w:r>
        <w:rPr>
          <w:b w:val="false"/>
          <w:i w:val="false"/>
          <w:color w:val="2b2b2b"/>
          <w:sz w:val="24"/>
        </w:rPr>
        <w:t>100</w:t>
      </w:r>
      <w:r>
        <w:rPr>
          <w:b w:val="false"/>
          <w:i w:val="false"/>
          <w:color w:val="2b2b2b"/>
          <w:sz w:val="24"/>
        </w:rPr>
        <w:t>周年大会上的讲话</w:t>
      </w:r>
      <w:r>
        <w:rPr>
          <w:b w:val="false"/>
          <w:i w:val="false"/>
          <w:color w:val="2b2b2b"/>
          <w:sz w:val="24"/>
        </w:rPr>
        <w:t>)</w:t>
      </w:r>
    </w:p>
    <w:p>
      <w:pPr>
        <w:spacing w:after="300"/>
        <w:ind w:left="0"/>
        <w:jc w:val="left"/>
      </w:pPr>
      <w:r>
        <w:rPr>
          <w:b/>
          <w:i w:val="false"/>
          <w:color w:val="2b2b2b"/>
          <w:sz w:val="24"/>
        </w:rPr>
        <w:t>十八</w:t>
      </w:r>
    </w:p>
    <w:p>
      <w:pPr>
        <w:spacing w:after="300"/>
        <w:ind w:left="0"/>
        <w:jc w:val="left"/>
      </w:pPr>
      <w:r>
        <w:rPr>
          <w:b w:val="false"/>
          <w:i w:val="false"/>
          <w:color w:val="2b2b2b"/>
          <w:sz w:val="24"/>
        </w:rPr>
        <w:t>井冈山精神和苏区精神，承载着中国共产党人的初心和使命，铸就了中国共产党的伟大革命精神。这些伟大革命精神跨越时空、永不过时，是砥砺我们不忘初心、牢记使命的不竭精神动力。</w:t>
      </w:r>
    </w:p>
    <w:p>
      <w:pPr>
        <w:spacing w:after="300"/>
        <w:ind w:left="0"/>
        <w:jc w:val="left"/>
      </w:pPr>
      <w:r>
        <w:rPr>
          <w:b w:val="false"/>
          <w:i w:val="false"/>
          <w:color w:val="2b2b2b"/>
          <w:sz w:val="24"/>
        </w:rPr>
        <w:t>(2019</w:t>
      </w:r>
      <w:r>
        <w:rPr>
          <w:b w:val="false"/>
          <w:i w:val="false"/>
          <w:color w:val="2b2b2b"/>
          <w:sz w:val="24"/>
        </w:rPr>
        <w:t>年</w:t>
      </w:r>
      <w:r>
        <w:rPr>
          <w:b w:val="false"/>
          <w:i w:val="false"/>
          <w:color w:val="2b2b2b"/>
          <w:sz w:val="24"/>
        </w:rPr>
        <w:t>5</w:t>
      </w:r>
      <w:r>
        <w:rPr>
          <w:b w:val="false"/>
          <w:i w:val="false"/>
          <w:color w:val="2b2b2b"/>
          <w:sz w:val="24"/>
        </w:rPr>
        <w:t>月</w:t>
      </w:r>
      <w:r>
        <w:rPr>
          <w:b w:val="false"/>
          <w:i w:val="false"/>
          <w:color w:val="2b2b2b"/>
          <w:sz w:val="24"/>
        </w:rPr>
        <w:t>22</w:t>
      </w:r>
      <w:r>
        <w:rPr>
          <w:b w:val="false"/>
          <w:i w:val="false"/>
          <w:color w:val="2b2b2b"/>
          <w:sz w:val="24"/>
        </w:rPr>
        <w:t>日在江西考察工作结束时的讲话</w:t>
      </w:r>
      <w:r>
        <w:rPr>
          <w:b w:val="false"/>
          <w:i w:val="false"/>
          <w:color w:val="2b2b2b"/>
          <w:sz w:val="24"/>
        </w:rPr>
        <w:t>)</w:t>
      </w:r>
    </w:p>
    <w:p>
      <w:pPr>
        <w:spacing w:after="300"/>
        <w:ind w:left="0"/>
        <w:jc w:val="left"/>
      </w:pPr>
      <w:r>
        <w:rPr>
          <w:b/>
          <w:i w:val="false"/>
          <w:color w:val="2b2b2b"/>
          <w:sz w:val="24"/>
        </w:rPr>
        <w:t>十九</w:t>
      </w:r>
    </w:p>
    <w:p>
      <w:pPr>
        <w:spacing w:after="300"/>
        <w:ind w:left="0"/>
        <w:jc w:val="left"/>
      </w:pPr>
      <w:r>
        <w:rPr>
          <w:b w:val="false"/>
          <w:i w:val="false"/>
          <w:color w:val="2b2b2b"/>
          <w:sz w:val="24"/>
        </w:rPr>
        <w:t>新中国是无数革命先烈用鲜血和生命铸就的。要深刻认识红色政权来之不易，新中国来之不易，中国特色社会主义来之不易。西路军不畏艰险、浴血奋战的英雄主义气概，为党为人民英勇献身的精神，同长征精神一脉相承，是中国共产党人红色基因和中华民族宝贵精神财富的重要组成部分。我们要讲好党的故事，讲好红军的故事，讲好西路军的故事，把红色基因传承好。</w:t>
      </w:r>
    </w:p>
    <w:p>
      <w:pPr>
        <w:spacing w:after="300"/>
        <w:ind w:left="0"/>
        <w:jc w:val="left"/>
      </w:pPr>
      <w:r>
        <w:rPr>
          <w:b w:val="false"/>
          <w:i w:val="false"/>
          <w:color w:val="2b2b2b"/>
          <w:sz w:val="24"/>
        </w:rPr>
        <w:t>(2019</w:t>
      </w:r>
      <w:r>
        <w:rPr>
          <w:b w:val="false"/>
          <w:i w:val="false"/>
          <w:color w:val="2b2b2b"/>
          <w:sz w:val="24"/>
        </w:rPr>
        <w:t>年</w:t>
      </w:r>
      <w:r>
        <w:rPr>
          <w:b w:val="false"/>
          <w:i w:val="false"/>
          <w:color w:val="2b2b2b"/>
          <w:sz w:val="24"/>
        </w:rPr>
        <w:t>8</w:t>
      </w:r>
      <w:r>
        <w:rPr>
          <w:b w:val="false"/>
          <w:i w:val="false"/>
          <w:color w:val="2b2b2b"/>
          <w:sz w:val="24"/>
        </w:rPr>
        <w:t>月</w:t>
      </w:r>
      <w:r>
        <w:rPr>
          <w:b w:val="false"/>
          <w:i w:val="false"/>
          <w:color w:val="2b2b2b"/>
          <w:sz w:val="24"/>
        </w:rPr>
        <w:t>19</w:t>
      </w:r>
      <w:r>
        <w:rPr>
          <w:b w:val="false"/>
          <w:i w:val="false"/>
          <w:color w:val="2b2b2b"/>
          <w:sz w:val="24"/>
        </w:rPr>
        <w:t>日至</w:t>
      </w:r>
      <w:r>
        <w:rPr>
          <w:b w:val="false"/>
          <w:i w:val="false"/>
          <w:color w:val="2b2b2b"/>
          <w:sz w:val="24"/>
        </w:rPr>
        <w:t>22</w:t>
      </w:r>
      <w:r>
        <w:rPr>
          <w:b w:val="false"/>
          <w:i w:val="false"/>
          <w:color w:val="2b2b2b"/>
          <w:sz w:val="24"/>
        </w:rPr>
        <w:t>日在甘肃考察时的讲话</w:t>
      </w:r>
      <w:r>
        <w:rPr>
          <w:b w:val="false"/>
          <w:i w:val="false"/>
          <w:color w:val="2b2b2b"/>
          <w:sz w:val="24"/>
        </w:rPr>
        <w:t>)</w:t>
      </w:r>
    </w:p>
    <w:p>
      <w:pPr>
        <w:spacing w:after="300"/>
        <w:ind w:left="0"/>
        <w:jc w:val="left"/>
      </w:pPr>
      <w:r>
        <w:rPr>
          <w:b/>
          <w:i w:val="false"/>
          <w:color w:val="2b2b2b"/>
          <w:sz w:val="24"/>
        </w:rPr>
        <w:t>二十</w:t>
      </w:r>
    </w:p>
    <w:p>
      <w:pPr>
        <w:spacing w:after="300"/>
        <w:ind w:left="0"/>
        <w:jc w:val="left"/>
      </w:pPr>
      <w:r>
        <w:rPr>
          <w:b w:val="false"/>
          <w:i w:val="false"/>
          <w:color w:val="2b2b2b"/>
          <w:sz w:val="24"/>
        </w:rPr>
        <w:t>60</w:t>
      </w:r>
      <w:r>
        <w:rPr>
          <w:b w:val="false"/>
          <w:i w:val="false"/>
          <w:color w:val="2b2b2b"/>
          <w:sz w:val="24"/>
        </w:rPr>
        <w:t>年前，党中央作出石油勘探战略东移的重大决策，广大石油、地质工作者历尽艰辛发现大庆油田，翻开了中国石油开发史上具有历史转折意义的一页。</w:t>
      </w:r>
      <w:r>
        <w:rPr>
          <w:b w:val="false"/>
          <w:i w:val="false"/>
          <w:color w:val="2b2b2b"/>
          <w:sz w:val="24"/>
        </w:rPr>
        <w:t>60</w:t>
      </w:r>
      <w:r>
        <w:rPr>
          <w:b w:val="false"/>
          <w:i w:val="false"/>
          <w:color w:val="2b2b2b"/>
          <w:sz w:val="24"/>
        </w:rPr>
        <w:t>年来，几代大庆人艰苦创业、接力奋斗，在亘古荒原上建成我国最大的石油生产基地。大庆油田的卓越贡献已经镌刻在伟大祖国的历史丰碑上，大庆精神、铁人精神已经成为中华民族伟大精神的重要组成部分。</w:t>
      </w:r>
    </w:p>
    <w:p>
      <w:pPr>
        <w:spacing w:after="300"/>
        <w:ind w:left="0"/>
        <w:jc w:val="left"/>
      </w:pPr>
      <w:r>
        <w:rPr>
          <w:b w:val="false"/>
          <w:i w:val="false"/>
          <w:color w:val="2b2b2b"/>
          <w:sz w:val="24"/>
        </w:rPr>
        <w:t>(2019</w:t>
      </w:r>
      <w:r>
        <w:rPr>
          <w:b w:val="false"/>
          <w:i w:val="false"/>
          <w:color w:val="2b2b2b"/>
          <w:sz w:val="24"/>
        </w:rPr>
        <w:t>年</w:t>
      </w:r>
      <w:r>
        <w:rPr>
          <w:b w:val="false"/>
          <w:i w:val="false"/>
          <w:color w:val="2b2b2b"/>
          <w:sz w:val="24"/>
        </w:rPr>
        <w:t>9</w:t>
      </w:r>
      <w:r>
        <w:rPr>
          <w:b w:val="false"/>
          <w:i w:val="false"/>
          <w:color w:val="2b2b2b"/>
          <w:sz w:val="24"/>
        </w:rPr>
        <w:t>月</w:t>
      </w:r>
      <w:r>
        <w:rPr>
          <w:b w:val="false"/>
          <w:i w:val="false"/>
          <w:color w:val="2b2b2b"/>
          <w:sz w:val="24"/>
        </w:rPr>
        <w:t>26</w:t>
      </w:r>
      <w:r>
        <w:rPr>
          <w:b w:val="false"/>
          <w:i w:val="false"/>
          <w:color w:val="2b2b2b"/>
          <w:sz w:val="24"/>
        </w:rPr>
        <w:t>日致大庆油田发现</w:t>
      </w:r>
      <w:r>
        <w:rPr>
          <w:b w:val="false"/>
          <w:i w:val="false"/>
          <w:color w:val="2b2b2b"/>
          <w:sz w:val="24"/>
        </w:rPr>
        <w:t>60</w:t>
      </w:r>
      <w:r>
        <w:rPr>
          <w:b w:val="false"/>
          <w:i w:val="false"/>
          <w:color w:val="2b2b2b"/>
          <w:sz w:val="24"/>
        </w:rPr>
        <w:t>周年的贺信</w:t>
      </w:r>
      <w:r>
        <w:rPr>
          <w:b w:val="false"/>
          <w:i w:val="false"/>
          <w:color w:val="2b2b2b"/>
          <w:sz w:val="24"/>
        </w:rPr>
        <w:t>)</w:t>
      </w:r>
    </w:p>
    <w:p>
      <w:pPr>
        <w:spacing w:after="300"/>
        <w:ind w:left="0"/>
        <w:jc w:val="left"/>
      </w:pPr>
      <w:r>
        <w:rPr>
          <w:b/>
          <w:i w:val="false"/>
          <w:color w:val="2b2b2b"/>
          <w:sz w:val="24"/>
        </w:rPr>
        <w:t>二十一</w:t>
      </w:r>
    </w:p>
    <w:p>
      <w:pPr>
        <w:spacing w:after="300"/>
        <w:ind w:left="0"/>
        <w:jc w:val="left"/>
      </w:pPr>
      <w:r>
        <w:rPr>
          <w:b w:val="false"/>
          <w:i w:val="false"/>
          <w:color w:val="2b2b2b"/>
          <w:sz w:val="24"/>
        </w:rPr>
        <w:t>党中央在延安</w:t>
      </w:r>
      <w:r>
        <w:rPr>
          <w:b w:val="false"/>
          <w:i w:val="false"/>
          <w:color w:val="2b2b2b"/>
          <w:sz w:val="24"/>
        </w:rPr>
        <w:t>13</w:t>
      </w:r>
      <w:r>
        <w:rPr>
          <w:b w:val="false"/>
          <w:i w:val="false"/>
          <w:color w:val="2b2b2b"/>
          <w:sz w:val="24"/>
        </w:rPr>
        <w:t>年，形成了伟大的延安精神。延安精神培育了一代代中国共产党人，是我们党的宝贵精神财富。要坚持不懈用延安精神教育广大党员、干部，用以滋养初心、淬炼灵魂，从中汲取信仰的力量、查找党性的差距、校准前进的方向。</w:t>
      </w:r>
      <w:r>
        <w:rPr>
          <w:b w:val="false"/>
          <w:i w:val="false"/>
          <w:color w:val="2b2b2b"/>
          <w:sz w:val="24"/>
        </w:rPr>
        <w:t xml:space="preserve"> </w:t>
      </w:r>
    </w:p>
    <w:p>
      <w:pPr>
        <w:spacing w:after="0"/>
        <w:ind w:left="0"/>
        <w:jc w:val="left"/>
      </w:pPr>
      <w:r>
        <w:drawing>
          <wp:inline distT="0" distB="0" distL="0" distR="0">
            <wp:extent cx="5732145" cy="26582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32145" cy="2658282"/>
                    </a:xfrm>
                    <a:prstGeom prst="rect">
                      <a:avLst/>
                    </a:prstGeom>
                  </pic:spPr>
                </pic:pic>
              </a:graphicData>
            </a:graphic>
          </wp:inline>
        </w:drawing>
      </w:r>
    </w:p>
    <w:p>
      <w:pPr>
        <w:spacing w:after="300"/>
        <w:ind w:left="0"/>
        <w:jc w:val="left"/>
      </w:pP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6</w:t>
      </w:r>
      <w:r>
        <w:rPr>
          <w:b w:val="false"/>
          <w:i w:val="false"/>
          <w:color w:val="2b2b2b"/>
          <w:sz w:val="24"/>
        </w:rPr>
        <w:t>月</w:t>
      </w:r>
      <w:r>
        <w:rPr>
          <w:b w:val="false"/>
          <w:i w:val="false"/>
          <w:color w:val="2b2b2b"/>
          <w:sz w:val="24"/>
        </w:rPr>
        <w:t>23</w:t>
      </w:r>
      <w:r>
        <w:rPr>
          <w:b w:val="false"/>
          <w:i w:val="false"/>
          <w:color w:val="2b2b2b"/>
          <w:sz w:val="24"/>
        </w:rPr>
        <w:t>日，中共中央总书记、国家主席、中央军委主席习近平来到北京航天飞行控制中心，同正在天和核心舱执行任务的神舟十二号航天员聂海胜、刘伯明、汤洪波亲切通话。 新华社记者 鞠鹏（左图）、岳月伟（右图）</w:t>
      </w:r>
      <w:r>
        <w:rPr>
          <w:b w:val="false"/>
          <w:i w:val="false"/>
          <w:color w:val="2b2b2b"/>
          <w:sz w:val="24"/>
        </w:rPr>
        <w:t>/</w:t>
      </w:r>
      <w:r>
        <w:rPr>
          <w:b w:val="false"/>
          <w:i w:val="false"/>
          <w:color w:val="2b2b2b"/>
          <w:sz w:val="24"/>
        </w:rPr>
        <w:t>摄（拼版照片）</w:t>
      </w:r>
    </w:p>
    <w:p>
      <w:pPr>
        <w:spacing w:after="300"/>
        <w:ind w:left="0"/>
        <w:jc w:val="left"/>
      </w:pPr>
      <w:r>
        <w:rPr>
          <w:b w:val="false"/>
          <w:i w:val="false"/>
          <w:color w:val="2b2b2b"/>
          <w:sz w:val="24"/>
        </w:rPr>
        <w:t>要用延安精神净化政治生态。政治生态好，干部队伍就会风清气正、心齐气顺，社会风气就会积极向上、充满正能量。政治生态不好，各种歪风邪气就会冒出来。毛主席当年概括了延安的“十个没有”。“延安作风”和“西安作风”的巨大反差让许多民主人士感叹：“中国的希望在延安”。</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23</w:t>
      </w:r>
      <w:r>
        <w:rPr>
          <w:b w:val="false"/>
          <w:i w:val="false"/>
          <w:color w:val="2b2b2b"/>
          <w:sz w:val="24"/>
        </w:rPr>
        <w:t>日在陕西考察工作结束时的讲话</w:t>
      </w:r>
      <w:r>
        <w:rPr>
          <w:b w:val="false"/>
          <w:i w:val="false"/>
          <w:color w:val="2b2b2b"/>
          <w:sz w:val="24"/>
        </w:rPr>
        <w:t>)</w:t>
      </w:r>
    </w:p>
    <w:p>
      <w:pPr>
        <w:spacing w:after="300"/>
        <w:ind w:left="0"/>
        <w:jc w:val="left"/>
      </w:pPr>
      <w:r>
        <w:rPr>
          <w:b/>
          <w:i w:val="false"/>
          <w:color w:val="2b2b2b"/>
          <w:sz w:val="24"/>
        </w:rPr>
        <w:t>二十二</w:t>
      </w:r>
    </w:p>
    <w:p>
      <w:pPr>
        <w:spacing w:after="300"/>
        <w:ind w:left="0"/>
        <w:jc w:val="left"/>
      </w:pPr>
      <w:r>
        <w:rPr>
          <w:b w:val="false"/>
          <w:i w:val="false"/>
          <w:color w:val="2b2b2b"/>
          <w:sz w:val="24"/>
        </w:rPr>
        <w:t>“西迁精神”的核心是爱国主义，精髓是听党指挥跟党走，与党和国家、与民族和人民同呼吸、共命运，具有深刻现实意义和历史意义。要坚持党对高校工作的全面领导，坚持立德树人，建设高素质教师队伍，努力培养更多一流人才。</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20</w:t>
      </w:r>
      <w:r>
        <w:rPr>
          <w:b w:val="false"/>
          <w:i w:val="false"/>
          <w:color w:val="2b2b2b"/>
          <w:sz w:val="24"/>
        </w:rPr>
        <w:t>日至</w:t>
      </w:r>
      <w:r>
        <w:rPr>
          <w:b w:val="false"/>
          <w:i w:val="false"/>
          <w:color w:val="2b2b2b"/>
          <w:sz w:val="24"/>
        </w:rPr>
        <w:t>23</w:t>
      </w:r>
      <w:r>
        <w:rPr>
          <w:b w:val="false"/>
          <w:i w:val="false"/>
          <w:color w:val="2b2b2b"/>
          <w:sz w:val="24"/>
        </w:rPr>
        <w:t>日在陕西考察时的讲话</w:t>
      </w:r>
      <w:r>
        <w:rPr>
          <w:b w:val="false"/>
          <w:i w:val="false"/>
          <w:color w:val="2b2b2b"/>
          <w:sz w:val="24"/>
        </w:rPr>
        <w:t>)</w:t>
      </w:r>
    </w:p>
    <w:p>
      <w:pPr>
        <w:spacing w:after="300"/>
        <w:ind w:left="0"/>
        <w:jc w:val="left"/>
      </w:pPr>
      <w:r>
        <w:rPr>
          <w:b/>
          <w:i w:val="false"/>
          <w:color w:val="2b2b2b"/>
          <w:sz w:val="24"/>
        </w:rPr>
        <w:t>二十三</w:t>
      </w:r>
    </w:p>
    <w:p>
      <w:pPr>
        <w:spacing w:after="300"/>
        <w:ind w:left="0"/>
        <w:jc w:val="left"/>
      </w:pPr>
      <w:r>
        <w:rPr>
          <w:b w:val="false"/>
          <w:i w:val="false"/>
          <w:color w:val="2b2b2b"/>
          <w:sz w:val="24"/>
        </w:rPr>
        <w:t>50</w:t>
      </w:r>
      <w:r>
        <w:rPr>
          <w:b w:val="false"/>
          <w:i w:val="false"/>
          <w:color w:val="2b2b2b"/>
          <w:sz w:val="24"/>
        </w:rPr>
        <w:t>年前，“东方红一号”卫星发射成功，我在陕北梁家河听到这一消息十分激动。当年，你们发愤图强、埋头苦干，创造了令全国各族人民自豪的非凡成就，彰显了中华民族自强不息的伟大精神。老一代航天人的功勋已经牢牢铭刻在新中国史册上。不管条件如何变化，自力更生、艰苦奋斗的志气不能丢。新时代的航天工作者要以老一代航天人为榜样，大力弘扬“两弹一星”精神，敢于战胜一切艰难险阻，勇于攀登航天科技高峰，让中国人探索太空的脚步迈得更稳更远，早日实现建设航天强国的伟大梦想。</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4</w:t>
      </w:r>
      <w:r>
        <w:rPr>
          <w:b w:val="false"/>
          <w:i w:val="false"/>
          <w:color w:val="2b2b2b"/>
          <w:sz w:val="24"/>
        </w:rPr>
        <w:t>月</w:t>
      </w:r>
      <w:r>
        <w:rPr>
          <w:b w:val="false"/>
          <w:i w:val="false"/>
          <w:color w:val="2b2b2b"/>
          <w:sz w:val="24"/>
        </w:rPr>
        <w:t>23</w:t>
      </w:r>
      <w:r>
        <w:rPr>
          <w:b w:val="false"/>
          <w:i w:val="false"/>
          <w:color w:val="2b2b2b"/>
          <w:sz w:val="24"/>
        </w:rPr>
        <w:t>日给参与“东方红一号”任务的老科学家的回信</w:t>
      </w:r>
      <w:r>
        <w:rPr>
          <w:b w:val="false"/>
          <w:i w:val="false"/>
          <w:color w:val="2b2b2b"/>
          <w:sz w:val="24"/>
        </w:rPr>
        <w:t>)</w:t>
      </w:r>
    </w:p>
    <w:p>
      <w:pPr>
        <w:spacing w:after="300"/>
        <w:ind w:left="0"/>
        <w:jc w:val="left"/>
      </w:pPr>
      <w:r>
        <w:rPr>
          <w:b/>
          <w:i w:val="false"/>
          <w:color w:val="2b2b2b"/>
          <w:sz w:val="24"/>
        </w:rPr>
        <w:t>二十四</w:t>
      </w:r>
    </w:p>
    <w:p>
      <w:pPr>
        <w:spacing w:after="300"/>
        <w:ind w:left="0"/>
        <w:jc w:val="left"/>
      </w:pPr>
      <w:r>
        <w:rPr>
          <w:b w:val="false"/>
          <w:i w:val="false"/>
          <w:color w:val="2b2b2b"/>
          <w:sz w:val="24"/>
        </w:rPr>
        <w:t>山西也是具有光荣革命传统的地方，是八路军总部所在地，是抗日战争主战场之一，建立了晋绥、晋察冀、晋冀鲁豫抗日根据地，平型关大捷、百团大战等闻名中外，太行精神、吕梁精神是我们党宝贵的精神财富。这些都要充分挖掘和利用，以丰富多彩的历史文化、红色文化资源为山西发展提供精神力量。</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5</w:t>
      </w:r>
      <w:r>
        <w:rPr>
          <w:b w:val="false"/>
          <w:i w:val="false"/>
          <w:color w:val="2b2b2b"/>
          <w:sz w:val="24"/>
        </w:rPr>
        <w:t>月</w:t>
      </w:r>
      <w:r>
        <w:rPr>
          <w:b w:val="false"/>
          <w:i w:val="false"/>
          <w:color w:val="2b2b2b"/>
          <w:sz w:val="24"/>
        </w:rPr>
        <w:t>12</w:t>
      </w:r>
      <w:r>
        <w:rPr>
          <w:b w:val="false"/>
          <w:i w:val="false"/>
          <w:color w:val="2b2b2b"/>
          <w:sz w:val="24"/>
        </w:rPr>
        <w:t>日在山西考察工作结束时的讲话</w:t>
      </w:r>
      <w:r>
        <w:rPr>
          <w:b w:val="false"/>
          <w:i w:val="false"/>
          <w:color w:val="2b2b2b"/>
          <w:sz w:val="24"/>
        </w:rPr>
        <w:t>)</w:t>
      </w:r>
    </w:p>
    <w:p>
      <w:pPr>
        <w:spacing w:after="300"/>
        <w:ind w:left="0"/>
        <w:jc w:val="left"/>
      </w:pPr>
      <w:r>
        <w:rPr>
          <w:b/>
          <w:i w:val="false"/>
          <w:color w:val="2b2b2b"/>
          <w:sz w:val="24"/>
        </w:rPr>
        <w:t>二十五</w:t>
      </w:r>
    </w:p>
    <w:p>
      <w:pPr>
        <w:spacing w:after="300"/>
        <w:ind w:left="0"/>
        <w:jc w:val="left"/>
      </w:pPr>
      <w:r>
        <w:rPr>
          <w:b w:val="false"/>
          <w:i w:val="false"/>
          <w:color w:val="2b2b2b"/>
          <w:sz w:val="24"/>
        </w:rPr>
        <w:t>中国人民在抗日战争的壮阔进程中孕育出伟大抗战精神，向世界展示了天下兴亡、匹夫有责的爱国情怀，视死如归、宁死不屈的民族气节，不畏强暴、血战到底的英雄气概，百折不挠、坚忍不拔的必胜信念。伟大抗战精神，是中国人民弥足珍贵的精神财富，将永远激励中国人民克服一切艰难险阻、为实现中华民族伟大复兴而奋斗。</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9</w:t>
      </w:r>
      <w:r>
        <w:rPr>
          <w:b w:val="false"/>
          <w:i w:val="false"/>
          <w:color w:val="2b2b2b"/>
          <w:sz w:val="24"/>
        </w:rPr>
        <w:t>月</w:t>
      </w:r>
      <w:r>
        <w:rPr>
          <w:b w:val="false"/>
          <w:i w:val="false"/>
          <w:color w:val="2b2b2b"/>
          <w:sz w:val="24"/>
        </w:rPr>
        <w:t>3</w:t>
      </w:r>
      <w:r>
        <w:rPr>
          <w:b w:val="false"/>
          <w:i w:val="false"/>
          <w:color w:val="2b2b2b"/>
          <w:sz w:val="24"/>
        </w:rPr>
        <w:t>日在纪念中国人民抗日战争暨世界反法西斯战争胜利</w:t>
      </w:r>
      <w:r>
        <w:rPr>
          <w:b w:val="false"/>
          <w:i w:val="false"/>
          <w:color w:val="2b2b2b"/>
          <w:sz w:val="24"/>
        </w:rPr>
        <w:t>75</w:t>
      </w:r>
      <w:r>
        <w:rPr>
          <w:b w:val="false"/>
          <w:i w:val="false"/>
          <w:color w:val="2b2b2b"/>
          <w:sz w:val="24"/>
        </w:rPr>
        <w:t>周年座谈会上的讲话</w:t>
      </w:r>
      <w:r>
        <w:rPr>
          <w:b w:val="false"/>
          <w:i w:val="false"/>
          <w:color w:val="2b2b2b"/>
          <w:sz w:val="24"/>
        </w:rPr>
        <w:t>)</w:t>
      </w:r>
    </w:p>
    <w:p>
      <w:pPr>
        <w:spacing w:after="300"/>
        <w:ind w:left="0"/>
        <w:jc w:val="left"/>
      </w:pPr>
      <w:r>
        <w:rPr>
          <w:b/>
          <w:i w:val="false"/>
          <w:color w:val="2b2b2b"/>
          <w:sz w:val="24"/>
        </w:rPr>
        <w:t>二十六</w:t>
      </w:r>
    </w:p>
    <w:p>
      <w:pPr>
        <w:spacing w:after="300"/>
        <w:ind w:left="0"/>
        <w:jc w:val="left"/>
      </w:pPr>
      <w:r>
        <w:rPr>
          <w:b w:val="false"/>
          <w:i w:val="false"/>
          <w:color w:val="2b2b2b"/>
          <w:sz w:val="24"/>
        </w:rPr>
        <w:t>在这场同严重疫情的殊死较量中，中国人民和中华民族以敢于斗争、敢于胜利的大无畏气概，铸就了生命至上、举国同心、舍生忘死、尊重科学、命运与共的伟大抗疫精神。</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9</w:t>
      </w:r>
      <w:r>
        <w:rPr>
          <w:b w:val="false"/>
          <w:i w:val="false"/>
          <w:color w:val="2b2b2b"/>
          <w:sz w:val="24"/>
        </w:rPr>
        <w:t>月</w:t>
      </w:r>
      <w:r>
        <w:rPr>
          <w:b w:val="false"/>
          <w:i w:val="false"/>
          <w:color w:val="2b2b2b"/>
          <w:sz w:val="24"/>
        </w:rPr>
        <w:t>8</w:t>
      </w:r>
      <w:r>
        <w:rPr>
          <w:b w:val="false"/>
          <w:i w:val="false"/>
          <w:color w:val="2b2b2b"/>
          <w:sz w:val="24"/>
        </w:rPr>
        <w:t>日在全国抗击新冠肺炎疫情表彰大会上的讲话</w:t>
      </w:r>
      <w:r>
        <w:rPr>
          <w:b w:val="false"/>
          <w:i w:val="false"/>
          <w:color w:val="2b2b2b"/>
          <w:sz w:val="24"/>
        </w:rPr>
        <w:t>)</w:t>
      </w:r>
    </w:p>
    <w:p>
      <w:pPr>
        <w:spacing w:after="300"/>
        <w:ind w:left="0"/>
        <w:jc w:val="left"/>
      </w:pPr>
      <w:r>
        <w:rPr>
          <w:b/>
          <w:i w:val="false"/>
          <w:color w:val="2b2b2b"/>
          <w:sz w:val="24"/>
        </w:rPr>
        <w:t>二十七</w:t>
      </w:r>
    </w:p>
    <w:p>
      <w:pPr>
        <w:spacing w:after="300"/>
        <w:ind w:left="0"/>
        <w:jc w:val="left"/>
      </w:pPr>
      <w:r>
        <w:rPr>
          <w:b w:val="false"/>
          <w:i w:val="false"/>
          <w:color w:val="2b2b2b"/>
          <w:sz w:val="24"/>
        </w:rPr>
        <w:t>人无精神则不立，国无精神则不强。唯有精神上站得住、站得稳，一个民族才能在历史洪流中屹立不倒、挺立潮头。同困难作斗争，是物质的角力，也是精神的对垒。伟大抗疫精神，同中华民族长期形成的特质禀赋和文化基因一脉相承，是爱国主义、集体主义、社会主义精神的传承和发展，是中国精神的生动诠释，丰富了民族精神和时代精神的内涵。我们要在全社会大力弘扬伟大抗疫精神，使之转化为全面建设社会主义现代化国家、实现中华民族伟大复兴的强大力量。</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9</w:t>
      </w:r>
      <w:r>
        <w:rPr>
          <w:b w:val="false"/>
          <w:i w:val="false"/>
          <w:color w:val="2b2b2b"/>
          <w:sz w:val="24"/>
        </w:rPr>
        <w:t>月</w:t>
      </w:r>
      <w:r>
        <w:rPr>
          <w:b w:val="false"/>
          <w:i w:val="false"/>
          <w:color w:val="2b2b2b"/>
          <w:sz w:val="24"/>
        </w:rPr>
        <w:t>8</w:t>
      </w:r>
      <w:r>
        <w:rPr>
          <w:b w:val="false"/>
          <w:i w:val="false"/>
          <w:color w:val="2b2b2b"/>
          <w:sz w:val="24"/>
        </w:rPr>
        <w:t>日在全国抗击新冠肺炎疫情表彰大会上的讲话</w:t>
      </w:r>
      <w:r>
        <w:rPr>
          <w:b w:val="false"/>
          <w:i w:val="false"/>
          <w:color w:val="2b2b2b"/>
          <w:sz w:val="24"/>
        </w:rPr>
        <w:t>)</w:t>
      </w:r>
      <w:r>
        <w:rPr>
          <w:b w:val="false"/>
          <w:i w:val="false"/>
          <w:color w:val="2b2b2b"/>
          <w:sz w:val="24"/>
        </w:rPr>
        <w:t xml:space="preserve"> </w:t>
      </w:r>
    </w:p>
    <w:p>
      <w:pPr>
        <w:spacing w:after="0"/>
        <w:ind w:left="0"/>
        <w:jc w:val="left"/>
      </w:pPr>
      <w:r>
        <w:drawing>
          <wp:inline distT="0" distB="0" distL="0" distR="0">
            <wp:extent cx="5732145" cy="37330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32145" cy="3733059"/>
                    </a:xfrm>
                    <a:prstGeom prst="rect">
                      <a:avLst/>
                    </a:prstGeom>
                  </pic:spPr>
                </pic:pic>
              </a:graphicData>
            </a:graphic>
          </wp:inline>
        </w:drawing>
      </w:r>
    </w:p>
    <w:p>
      <w:pPr>
        <w:spacing w:after="300"/>
        <w:ind w:left="0"/>
        <w:jc w:val="left"/>
      </w:pP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3</w:t>
      </w:r>
      <w:r>
        <w:rPr>
          <w:b w:val="false"/>
          <w:i w:val="false"/>
          <w:color w:val="2b2b2b"/>
          <w:sz w:val="24"/>
        </w:rPr>
        <w:t>月</w:t>
      </w:r>
      <w:r>
        <w:rPr>
          <w:b w:val="false"/>
          <w:i w:val="false"/>
          <w:color w:val="2b2b2b"/>
          <w:sz w:val="24"/>
        </w:rPr>
        <w:t>10</w:t>
      </w:r>
      <w:r>
        <w:rPr>
          <w:b w:val="false"/>
          <w:i w:val="false"/>
          <w:color w:val="2b2b2b"/>
          <w:sz w:val="24"/>
        </w:rPr>
        <w:t>日，中共中央总书记、国家主席、中央军委主席习近平专门赴湖北省武汉市考察新冠肺炎疫情防控工作。这是习近平在东湖新城社区考察时，向在家隔离居住的居民挥手致意、表示慰问。 新华社记者 谢环驰</w:t>
      </w:r>
      <w:r>
        <w:rPr>
          <w:b w:val="false"/>
          <w:i w:val="false"/>
          <w:color w:val="2b2b2b"/>
          <w:sz w:val="24"/>
        </w:rPr>
        <w:t>/</w:t>
      </w:r>
      <w:r>
        <w:rPr>
          <w:b w:val="false"/>
          <w:i w:val="false"/>
          <w:color w:val="2b2b2b"/>
          <w:sz w:val="24"/>
        </w:rPr>
        <w:t>摄</w:t>
      </w:r>
    </w:p>
    <w:p>
      <w:pPr>
        <w:spacing w:after="300"/>
        <w:ind w:left="0"/>
        <w:jc w:val="left"/>
      </w:pPr>
      <w:r>
        <w:rPr>
          <w:b/>
          <w:i w:val="false"/>
          <w:color w:val="2b2b2b"/>
          <w:sz w:val="24"/>
        </w:rPr>
        <w:t>二十八</w:t>
      </w:r>
    </w:p>
    <w:p>
      <w:pPr>
        <w:spacing w:after="300"/>
        <w:ind w:left="0"/>
        <w:jc w:val="left"/>
      </w:pPr>
      <w:r>
        <w:rPr>
          <w:b w:val="false"/>
          <w:i w:val="false"/>
          <w:color w:val="2b2b2b"/>
          <w:sz w:val="24"/>
        </w:rPr>
        <w:t>科学成就离不开精神支撑。科学家精神是科技工作者在长期科学实践中积累的宝贵精神财富。新中国成立以来，广大科技工作者在祖国大地上树立起一座座科技创新的丰碑，也铸就了独特的精神气质。去年</w:t>
      </w:r>
      <w:r>
        <w:rPr>
          <w:b w:val="false"/>
          <w:i w:val="false"/>
          <w:color w:val="2b2b2b"/>
          <w:sz w:val="24"/>
        </w:rPr>
        <w:t>5</w:t>
      </w:r>
      <w:r>
        <w:rPr>
          <w:b w:val="false"/>
          <w:i w:val="false"/>
          <w:color w:val="2b2b2b"/>
          <w:sz w:val="24"/>
        </w:rPr>
        <w:t>月，党中央专门出台了《关于进一步弘扬科学家精神加强作风和学风建设的意见》，要求大力弘扬胸怀祖国、服务人民的爱国精神，勇攀高峰、敢为人先的创新精神，追求真理、严谨治学的求实精神，淡泊名利、潜心研究的奉献精神，集智攻关、团结协作的协同精神，甘为人梯、奖掖后学的育人精神。广大科技工作者要肩负起历史赋予的科技创新重任。</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9</w:t>
      </w:r>
      <w:r>
        <w:rPr>
          <w:b w:val="false"/>
          <w:i w:val="false"/>
          <w:color w:val="2b2b2b"/>
          <w:sz w:val="24"/>
        </w:rPr>
        <w:t>月</w:t>
      </w:r>
      <w:r>
        <w:rPr>
          <w:b w:val="false"/>
          <w:i w:val="false"/>
          <w:color w:val="2b2b2b"/>
          <w:sz w:val="24"/>
        </w:rPr>
        <w:t>11</w:t>
      </w:r>
      <w:r>
        <w:rPr>
          <w:b w:val="false"/>
          <w:i w:val="false"/>
          <w:color w:val="2b2b2b"/>
          <w:sz w:val="24"/>
        </w:rPr>
        <w:t>日在科学家座谈会上的讲话</w:t>
      </w:r>
      <w:r>
        <w:rPr>
          <w:b w:val="false"/>
          <w:i w:val="false"/>
          <w:color w:val="2b2b2b"/>
          <w:sz w:val="24"/>
        </w:rPr>
        <w:t>)</w:t>
      </w:r>
      <w:r>
        <w:rPr>
          <w:b w:val="false"/>
          <w:i w:val="false"/>
          <w:color w:val="2b2b2b"/>
          <w:sz w:val="24"/>
        </w:rPr>
        <w:t xml:space="preserve"> </w:t>
      </w:r>
    </w:p>
    <w:p>
      <w:pPr>
        <w:spacing w:after="0"/>
        <w:ind w:left="0"/>
        <w:jc w:val="left"/>
      </w:pPr>
      <w:r>
        <w:drawing>
          <wp:inline distT="0" distB="0" distL="0" distR="0">
            <wp:extent cx="5732145" cy="403399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32145" cy="4033997"/>
                    </a:xfrm>
                    <a:prstGeom prst="rect">
                      <a:avLst/>
                    </a:prstGeom>
                  </pic:spPr>
                </pic:pic>
              </a:graphicData>
            </a:graphic>
          </wp:inline>
        </w:drawing>
      </w:r>
    </w:p>
    <w:p>
      <w:pPr>
        <w:spacing w:after="300"/>
        <w:ind w:left="0"/>
        <w:jc w:val="left"/>
      </w:pP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2</w:t>
      </w:r>
      <w:r>
        <w:rPr>
          <w:b w:val="false"/>
          <w:i w:val="false"/>
          <w:color w:val="2b2b2b"/>
          <w:sz w:val="24"/>
        </w:rPr>
        <w:t>月</w:t>
      </w:r>
      <w:r>
        <w:rPr>
          <w:b w:val="false"/>
          <w:i w:val="false"/>
          <w:color w:val="2b2b2b"/>
          <w:sz w:val="24"/>
        </w:rPr>
        <w:t>3</w:t>
      </w:r>
      <w:r>
        <w:rPr>
          <w:b w:val="false"/>
          <w:i w:val="false"/>
          <w:color w:val="2b2b2b"/>
          <w:sz w:val="24"/>
        </w:rPr>
        <w:t>日至</w:t>
      </w:r>
      <w:r>
        <w:rPr>
          <w:b w:val="false"/>
          <w:i w:val="false"/>
          <w:color w:val="2b2b2b"/>
          <w:sz w:val="24"/>
        </w:rPr>
        <w:t>5</w:t>
      </w:r>
      <w:r>
        <w:rPr>
          <w:b w:val="false"/>
          <w:i w:val="false"/>
          <w:color w:val="2b2b2b"/>
          <w:sz w:val="24"/>
        </w:rPr>
        <w:t>日，中共中央总书记、国家主席、中央军委主席习近平来到贵州考察调研，看望慰问各族干部群众，向全国各族人民致以美好的新春祝福。这是</w:t>
      </w:r>
      <w:r>
        <w:rPr>
          <w:b w:val="false"/>
          <w:i w:val="false"/>
          <w:color w:val="2b2b2b"/>
          <w:sz w:val="24"/>
        </w:rPr>
        <w:t>5</w:t>
      </w:r>
      <w:r>
        <w:rPr>
          <w:b w:val="false"/>
          <w:i w:val="false"/>
          <w:color w:val="2b2b2b"/>
          <w:sz w:val="24"/>
        </w:rPr>
        <w:t>日上午，习近平亲切会见“中国天眼”项目负责人和科研骨干，听取“中国天眼”建设历程、技术创新、国际合作等情况介绍。 新华社记者 谢环驰</w:t>
      </w:r>
      <w:r>
        <w:rPr>
          <w:b w:val="false"/>
          <w:i w:val="false"/>
          <w:color w:val="2b2b2b"/>
          <w:sz w:val="24"/>
        </w:rPr>
        <w:t>/</w:t>
      </w:r>
      <w:r>
        <w:rPr>
          <w:b w:val="false"/>
          <w:i w:val="false"/>
          <w:color w:val="2b2b2b"/>
          <w:sz w:val="24"/>
        </w:rPr>
        <w:t>摄</w:t>
      </w:r>
    </w:p>
    <w:p>
      <w:pPr>
        <w:spacing w:after="300"/>
        <w:ind w:left="0"/>
        <w:jc w:val="left"/>
      </w:pPr>
      <w:r>
        <w:rPr>
          <w:b/>
          <w:i w:val="false"/>
          <w:color w:val="2b2b2b"/>
          <w:sz w:val="24"/>
        </w:rPr>
        <w:t>二十九</w:t>
      </w:r>
    </w:p>
    <w:p>
      <w:pPr>
        <w:spacing w:after="300"/>
        <w:ind w:left="0"/>
        <w:jc w:val="left"/>
      </w:pPr>
      <w:r>
        <w:rPr>
          <w:b w:val="false"/>
          <w:i w:val="false"/>
          <w:color w:val="2b2b2b"/>
          <w:sz w:val="24"/>
        </w:rPr>
        <w:t>在波澜壮阔的抗美援朝战争中，英雄的中国人民志愿军始终发扬祖国和人民利益高于一切、为了祖国和民族的尊严而奋不顾身的爱国主义精神，英勇顽强、舍生忘死的革命英雄主义精神，不畏艰难困苦、始终保持高昂士气的革命乐观主义精神，为完成祖国和人民赋予的使命、慷慨奉献自己一切的革命忠诚精神，为了人类和平与正义事业而奋斗的国际主义精神，锻造了伟大抗美援朝精神。</w:t>
      </w:r>
    </w:p>
    <w:p>
      <w:pPr>
        <w:spacing w:after="300"/>
        <w:ind w:left="0"/>
        <w:jc w:val="left"/>
      </w:pPr>
      <w:r>
        <w:rPr>
          <w:b w:val="false"/>
          <w:i w:val="false"/>
          <w:color w:val="2b2b2b"/>
          <w:sz w:val="24"/>
        </w:rPr>
        <w:t>伟大抗美援朝精神跨越时空、历久弥新，必须永续传承、世代发扬。</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10</w:t>
      </w:r>
      <w:r>
        <w:rPr>
          <w:b w:val="false"/>
          <w:i w:val="false"/>
          <w:color w:val="2b2b2b"/>
          <w:sz w:val="24"/>
        </w:rPr>
        <w:t>月</w:t>
      </w:r>
      <w:r>
        <w:rPr>
          <w:b w:val="false"/>
          <w:i w:val="false"/>
          <w:color w:val="2b2b2b"/>
          <w:sz w:val="24"/>
        </w:rPr>
        <w:t>23</w:t>
      </w:r>
      <w:r>
        <w:rPr>
          <w:b w:val="false"/>
          <w:i w:val="false"/>
          <w:color w:val="2b2b2b"/>
          <w:sz w:val="24"/>
        </w:rPr>
        <w:t>日在纪念中国人民志愿军抗美援朝出国作战</w:t>
      </w:r>
      <w:r>
        <w:rPr>
          <w:b w:val="false"/>
          <w:i w:val="false"/>
          <w:color w:val="2b2b2b"/>
          <w:sz w:val="24"/>
        </w:rPr>
        <w:t>70</w:t>
      </w:r>
      <w:r>
        <w:rPr>
          <w:b w:val="false"/>
          <w:i w:val="false"/>
          <w:color w:val="2b2b2b"/>
          <w:sz w:val="24"/>
        </w:rPr>
        <w:t>周年大会上的讲话</w:t>
      </w:r>
      <w:r>
        <w:rPr>
          <w:b w:val="false"/>
          <w:i w:val="false"/>
          <w:color w:val="2b2b2b"/>
          <w:sz w:val="24"/>
        </w:rPr>
        <w:t>)</w:t>
      </w:r>
    </w:p>
    <w:p>
      <w:pPr>
        <w:spacing w:after="300"/>
        <w:ind w:left="0"/>
        <w:jc w:val="left"/>
      </w:pPr>
      <w:r>
        <w:rPr>
          <w:b/>
          <w:i w:val="false"/>
          <w:color w:val="2b2b2b"/>
          <w:sz w:val="24"/>
        </w:rPr>
        <w:t>三十</w:t>
      </w:r>
    </w:p>
    <w:p>
      <w:pPr>
        <w:spacing w:after="300"/>
        <w:ind w:left="0"/>
        <w:jc w:val="left"/>
      </w:pPr>
      <w:r>
        <w:rPr>
          <w:b w:val="false"/>
          <w:i w:val="false"/>
          <w:color w:val="2b2b2b"/>
          <w:sz w:val="24"/>
        </w:rPr>
        <w:t>大力弘扬劳模精神、劳动精神、工匠精神。“不惰者，众善之师也。”在长期实践中，我们培育形成了爱岗敬业、争创一流、艰苦奋斗、勇于创新、淡泊名利、甘于奉献的劳模精神，崇尚劳动、热爱劳动、辛勤劳动、诚实劳动的劳动精神，执着专注、精益求精、一丝不苟、追求卓越的工匠精神。劳模精神、劳动精神、工匠精神是以爱国主义为核心的民族精神和以改革创新为核心的时代精神的生动体现，是鼓舞全党全国各族人民风雨无阻、勇敢前进的强大精神动力。</w:t>
      </w: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11</w:t>
      </w:r>
      <w:r>
        <w:rPr>
          <w:b w:val="false"/>
          <w:i w:val="false"/>
          <w:color w:val="2b2b2b"/>
          <w:sz w:val="24"/>
        </w:rPr>
        <w:t>月</w:t>
      </w:r>
      <w:r>
        <w:rPr>
          <w:b w:val="false"/>
          <w:i w:val="false"/>
          <w:color w:val="2b2b2b"/>
          <w:sz w:val="24"/>
        </w:rPr>
        <w:t>24</w:t>
      </w:r>
      <w:r>
        <w:rPr>
          <w:b w:val="false"/>
          <w:i w:val="false"/>
          <w:color w:val="2b2b2b"/>
          <w:sz w:val="24"/>
        </w:rPr>
        <w:t>日在全国劳动模范和先进工作者表彰大会上的讲话</w:t>
      </w:r>
      <w:r>
        <w:rPr>
          <w:b w:val="false"/>
          <w:i w:val="false"/>
          <w:color w:val="2b2b2b"/>
          <w:sz w:val="24"/>
        </w:rPr>
        <w:t>)</w:t>
      </w:r>
    </w:p>
    <w:p>
      <w:pPr>
        <w:spacing w:after="300"/>
        <w:ind w:left="0"/>
        <w:jc w:val="left"/>
      </w:pPr>
      <w:r>
        <w:rPr>
          <w:b/>
          <w:i w:val="false"/>
          <w:color w:val="2b2b2b"/>
          <w:sz w:val="24"/>
        </w:rPr>
        <w:t>三十一</w:t>
      </w:r>
    </w:p>
    <w:p>
      <w:pPr>
        <w:spacing w:after="300"/>
        <w:ind w:left="0"/>
        <w:jc w:val="left"/>
      </w:pPr>
      <w:r>
        <w:rPr>
          <w:b w:val="false"/>
          <w:i w:val="false"/>
          <w:color w:val="2b2b2b"/>
          <w:sz w:val="24"/>
        </w:rPr>
        <w:t>“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pPr>
        <w:spacing w:after="300"/>
        <w:ind w:left="0"/>
        <w:jc w:val="left"/>
      </w:pPr>
      <w:r>
        <w:rPr>
          <w:b w:val="false"/>
          <w:i w:val="false"/>
          <w:color w:val="2b2b2b"/>
          <w:sz w:val="24"/>
        </w:rPr>
        <w:t>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2</w:t>
      </w:r>
      <w:r>
        <w:rPr>
          <w:b w:val="false"/>
          <w:i w:val="false"/>
          <w:color w:val="2b2b2b"/>
          <w:sz w:val="24"/>
        </w:rPr>
        <w:t>月</w:t>
      </w:r>
      <w:r>
        <w:rPr>
          <w:b w:val="false"/>
          <w:i w:val="false"/>
          <w:color w:val="2b2b2b"/>
          <w:sz w:val="24"/>
        </w:rPr>
        <w:t>20</w:t>
      </w:r>
      <w:r>
        <w:rPr>
          <w:b w:val="false"/>
          <w:i w:val="false"/>
          <w:color w:val="2b2b2b"/>
          <w:sz w:val="24"/>
        </w:rPr>
        <w:t>日在党史学习教育动员大会上的讲话</w:t>
      </w:r>
      <w:r>
        <w:rPr>
          <w:b w:val="false"/>
          <w:i w:val="false"/>
          <w:color w:val="2b2b2b"/>
          <w:sz w:val="24"/>
        </w:rPr>
        <w:t>)</w:t>
      </w:r>
    </w:p>
    <w:p>
      <w:pPr>
        <w:spacing w:after="300"/>
        <w:ind w:left="0"/>
        <w:jc w:val="left"/>
      </w:pPr>
      <w:r>
        <w:rPr>
          <w:b/>
          <w:i w:val="false"/>
          <w:color w:val="2b2b2b"/>
          <w:sz w:val="24"/>
        </w:rPr>
        <w:t>三十二</w:t>
      </w:r>
    </w:p>
    <w:p>
      <w:pPr>
        <w:spacing w:after="300"/>
        <w:ind w:left="0"/>
        <w:jc w:val="left"/>
      </w:pPr>
      <w:r>
        <w:rPr>
          <w:b w:val="false"/>
          <w:i w:val="false"/>
          <w:color w:val="2b2b2b"/>
          <w:sz w:val="24"/>
        </w:rPr>
        <w:t>嫦娥五号任务的圆满成功，标志着探月工程“绕、落、回”三步走规划圆满收官，是发挥新型举国体制优势攻坚克难取得的又一重大成就，是航天强国建设征程中的重要里程碑，对我国航天事业发展具有十分重要的意义。</w:t>
      </w:r>
      <w:r>
        <w:rPr>
          <w:b w:val="false"/>
          <w:i w:val="false"/>
          <w:color w:val="2b2b2b"/>
          <w:sz w:val="24"/>
        </w:rPr>
        <w:t>17</w:t>
      </w:r>
      <w:r>
        <w:rPr>
          <w:b w:val="false"/>
          <w:i w:val="false"/>
          <w:color w:val="2b2b2b"/>
          <w:sz w:val="24"/>
        </w:rPr>
        <w:t>年来，参与探月工程研制建设的全体人员大力弘扬追逐梦想、勇于探索、协同攻坚、合作共赢的探月精神，不断攀登新的科技高峰，可喜可贺、令人欣慰。探索浩瀚宇宙是人类的共同梦想，要推动实施好探月工程四期，一步一个脚印开启星际探测新征程。要继续发挥新型举国体制优势，加大自主创新工作力度，统筹谋划，再接再厉，推动中国航天空间科学、空间技术、空间应用创新发展，积极开展国际合作，为增进人类福祉作出新的更大贡献。</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2</w:t>
      </w:r>
      <w:r>
        <w:rPr>
          <w:b w:val="false"/>
          <w:i w:val="false"/>
          <w:color w:val="2b2b2b"/>
          <w:sz w:val="24"/>
        </w:rPr>
        <w:t>月</w:t>
      </w:r>
      <w:r>
        <w:rPr>
          <w:b w:val="false"/>
          <w:i w:val="false"/>
          <w:color w:val="2b2b2b"/>
          <w:sz w:val="24"/>
        </w:rPr>
        <w:t>22</w:t>
      </w:r>
      <w:r>
        <w:rPr>
          <w:b w:val="false"/>
          <w:i w:val="false"/>
          <w:color w:val="2b2b2b"/>
          <w:sz w:val="24"/>
        </w:rPr>
        <w:t>日在会见探月工程嫦娥五号任务参研参试人员代表并参观月球样品和探月工程成果展览时的讲话</w:t>
      </w:r>
      <w:r>
        <w:rPr>
          <w:b w:val="false"/>
          <w:i w:val="false"/>
          <w:color w:val="2b2b2b"/>
          <w:sz w:val="24"/>
        </w:rPr>
        <w:t>)</w:t>
      </w:r>
    </w:p>
    <w:p>
      <w:pPr>
        <w:spacing w:after="300"/>
        <w:ind w:left="0"/>
        <w:jc w:val="left"/>
      </w:pPr>
      <w:r>
        <w:rPr>
          <w:b/>
          <w:i w:val="false"/>
          <w:color w:val="2b2b2b"/>
          <w:sz w:val="24"/>
        </w:rPr>
        <w:t>三十三</w:t>
      </w:r>
    </w:p>
    <w:p>
      <w:pPr>
        <w:spacing w:after="300"/>
        <w:ind w:left="0"/>
        <w:jc w:val="left"/>
      </w:pPr>
      <w:r>
        <w:rPr>
          <w:b w:val="false"/>
          <w:i w:val="false"/>
          <w:color w:val="2b2b2b"/>
          <w:sz w:val="24"/>
        </w:rPr>
        <w:t>伟大事业孕育伟大精神，伟大精神引领伟大事业。脱贫攻坚伟大斗争，锻造形成了“上下同心、尽锐出战、精准务实、开拓创新、攻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2</w:t>
      </w:r>
      <w:r>
        <w:rPr>
          <w:b w:val="false"/>
          <w:i w:val="false"/>
          <w:color w:val="2b2b2b"/>
          <w:sz w:val="24"/>
        </w:rPr>
        <w:t>月</w:t>
      </w:r>
      <w:r>
        <w:rPr>
          <w:b w:val="false"/>
          <w:i w:val="false"/>
          <w:color w:val="2b2b2b"/>
          <w:sz w:val="24"/>
        </w:rPr>
        <w:t>25</w:t>
      </w:r>
      <w:r>
        <w:rPr>
          <w:b w:val="false"/>
          <w:i w:val="false"/>
          <w:color w:val="2b2b2b"/>
          <w:sz w:val="24"/>
        </w:rPr>
        <w:t>日在全国脱贫攻坚总结表彰大会上的讲话</w:t>
      </w:r>
      <w:r>
        <w:rPr>
          <w:b w:val="false"/>
          <w:i w:val="false"/>
          <w:color w:val="2b2b2b"/>
          <w:sz w:val="24"/>
        </w:rPr>
        <w:t>)</w:t>
      </w:r>
    </w:p>
    <w:p>
      <w:pPr>
        <w:spacing w:after="300"/>
        <w:ind w:left="0"/>
        <w:jc w:val="left"/>
      </w:pPr>
      <w:r>
        <w:rPr>
          <w:b/>
          <w:i w:val="false"/>
          <w:color w:val="2b2b2b"/>
          <w:sz w:val="24"/>
        </w:rPr>
        <w:t>三十四</w:t>
      </w:r>
    </w:p>
    <w:p>
      <w:pPr>
        <w:spacing w:after="300"/>
        <w:ind w:left="0"/>
        <w:jc w:val="left"/>
      </w:pPr>
      <w:r>
        <w:rPr>
          <w:b w:val="false"/>
          <w:i w:val="false"/>
          <w:color w:val="2b2b2b"/>
          <w:sz w:val="24"/>
        </w:rPr>
        <w:t>党的伟大精神和光荣传统是我们的宝贵精神财富，是激励我们奋勇前进的强大精神动力。当今中国正处于实现中华民族伟大复兴关键时期，国家强盛、民族复兴需要物质文明的积累，更需要精神文明的升华，决不能丢掉革命加拼命的精神，决不能丢掉谦虚谨慎、戒骄戒躁、艰苦奋斗、勤俭节约的传统，决不能丢掉不畏强敌、不惧风险、敢于斗争、敢于胜利的勇气。全党同志要用党在百年奋斗中形成的伟大精神滋养自己、激励自己，以昂扬的精神状态做好党和国家各项工作。</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6</w:t>
      </w:r>
      <w:r>
        <w:rPr>
          <w:b w:val="false"/>
          <w:i w:val="false"/>
          <w:color w:val="2b2b2b"/>
          <w:sz w:val="24"/>
        </w:rPr>
        <w:t>月</w:t>
      </w:r>
      <w:r>
        <w:rPr>
          <w:b w:val="false"/>
          <w:i w:val="false"/>
          <w:color w:val="2b2b2b"/>
          <w:sz w:val="24"/>
        </w:rPr>
        <w:t>25</w:t>
      </w:r>
      <w:r>
        <w:rPr>
          <w:b w:val="false"/>
          <w:i w:val="false"/>
          <w:color w:val="2b2b2b"/>
          <w:sz w:val="24"/>
        </w:rPr>
        <w:t>日在十九届中央政治局第三十一次集体学习时的讲话</w:t>
      </w:r>
      <w:r>
        <w:rPr>
          <w:b w:val="false"/>
          <w:i w:val="false"/>
          <w:color w:val="2b2b2b"/>
          <w:sz w:val="24"/>
        </w:rPr>
        <w:t>)</w:t>
      </w:r>
    </w:p>
    <w:p>
      <w:pPr>
        <w:spacing w:after="300"/>
        <w:ind w:left="0"/>
        <w:jc w:val="left"/>
      </w:pPr>
      <w:r>
        <w:rPr>
          <w:b/>
          <w:i w:val="false"/>
          <w:color w:val="2b2b2b"/>
          <w:sz w:val="24"/>
        </w:rPr>
        <w:t>三十五</w:t>
      </w:r>
    </w:p>
    <w:p>
      <w:pPr>
        <w:spacing w:after="300"/>
        <w:ind w:left="0"/>
        <w:jc w:val="left"/>
      </w:pPr>
      <w:r>
        <w:rPr>
          <w:b w:val="false"/>
          <w:i w:val="false"/>
          <w:color w:val="2b2b2b"/>
          <w:sz w:val="24"/>
        </w:rPr>
        <w:t>今天受到表彰的“七一勋章”获得者，就是各条战线党员中的杰出代表。在他们身上，生动体现了中国共产党人坚定信念、践行宗旨、拼搏奉献、廉洁奉公的高尚品质和崇高精神。</w:t>
      </w:r>
    </w:p>
    <w:p>
      <w:pPr>
        <w:spacing w:after="300"/>
        <w:ind w:left="0"/>
        <w:jc w:val="left"/>
      </w:pPr>
      <w:r>
        <w:rPr>
          <w:b w:val="false"/>
          <w:i w:val="false"/>
          <w:color w:val="2b2b2b"/>
          <w:sz w:val="24"/>
        </w:rPr>
        <w:t>——坚定信念，就是坚持不忘初心、不移其志，以坚忍执着的理想信念，以对党和人民的赤胆忠心，把对党和人民的忠诚和热爱牢记在心目中、落实在行动上，为党和人民事业奉献自己的一切乃至宝贵生命，为党的理想信念顽强奋斗、不懈奋斗。</w:t>
      </w:r>
      <w:r>
        <w:drawing>
          <wp:inline distT="0" distB="0" distL="0" distR="0">
            <wp:extent cx="5732145" cy="38333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32145" cy="3833372"/>
                    </a:xfrm>
                    <a:prstGeom prst="rect">
                      <a:avLst/>
                    </a:prstGeom>
                  </pic:spPr>
                </pic:pic>
              </a:graphicData>
            </a:graphic>
          </wp:inline>
        </w:drawing>
      </w:r>
    </w:p>
    <w:p>
      <w:pPr>
        <w:spacing w:after="300"/>
        <w:ind w:left="0"/>
        <w:jc w:val="left"/>
      </w:pPr>
    </w:p>
    <w:p>
      <w:pPr>
        <w:spacing w:after="300"/>
        <w:ind w:left="0"/>
        <w:jc w:val="left"/>
      </w:pPr>
      <w:r>
        <w:rPr>
          <w:b w:val="false"/>
          <w:i w:val="false"/>
          <w:color w:val="2b2b2b"/>
          <w:sz w:val="24"/>
        </w:rPr>
        <w:t>2020</w:t>
      </w:r>
      <w:r>
        <w:rPr>
          <w:b w:val="false"/>
          <w:i w:val="false"/>
          <w:color w:val="2b2b2b"/>
          <w:sz w:val="24"/>
        </w:rPr>
        <w:t>年</w:t>
      </w:r>
      <w:r>
        <w:rPr>
          <w:b w:val="false"/>
          <w:i w:val="false"/>
          <w:color w:val="2b2b2b"/>
          <w:sz w:val="24"/>
        </w:rPr>
        <w:t>8</w:t>
      </w:r>
      <w:r>
        <w:rPr>
          <w:b w:val="false"/>
          <w:i w:val="false"/>
          <w:color w:val="2b2b2b"/>
          <w:sz w:val="24"/>
        </w:rPr>
        <w:t>月</w:t>
      </w:r>
      <w:r>
        <w:rPr>
          <w:b w:val="false"/>
          <w:i w:val="false"/>
          <w:color w:val="2b2b2b"/>
          <w:sz w:val="24"/>
        </w:rPr>
        <w:t>18</w:t>
      </w:r>
      <w:r>
        <w:rPr>
          <w:b w:val="false"/>
          <w:i w:val="false"/>
          <w:color w:val="2b2b2b"/>
          <w:sz w:val="24"/>
        </w:rPr>
        <w:t>日至</w:t>
      </w:r>
      <w:r>
        <w:rPr>
          <w:b w:val="false"/>
          <w:i w:val="false"/>
          <w:color w:val="2b2b2b"/>
          <w:sz w:val="24"/>
        </w:rPr>
        <w:t>21</w:t>
      </w:r>
      <w:r>
        <w:rPr>
          <w:b w:val="false"/>
          <w:i w:val="false"/>
          <w:color w:val="2b2b2b"/>
          <w:sz w:val="24"/>
        </w:rPr>
        <w:t>日，中共中央总书记、国家主席、中央军委主席习近平在安徽省考察。这是</w:t>
      </w:r>
      <w:r>
        <w:rPr>
          <w:b w:val="false"/>
          <w:i w:val="false"/>
          <w:color w:val="2b2b2b"/>
          <w:sz w:val="24"/>
        </w:rPr>
        <w:t>19</w:t>
      </w:r>
      <w:r>
        <w:rPr>
          <w:b w:val="false"/>
          <w:i w:val="false"/>
          <w:color w:val="2b2b2b"/>
          <w:sz w:val="24"/>
        </w:rPr>
        <w:t>日上午，习近平在马鞍山市中国宝武马钢集团，同企业劳动模范、工人代表亲切交流。 新华社记者 鞠鹏</w:t>
      </w:r>
      <w:r>
        <w:rPr>
          <w:b w:val="false"/>
          <w:i w:val="false"/>
          <w:color w:val="2b2b2b"/>
          <w:sz w:val="24"/>
        </w:rPr>
        <w:t>/</w:t>
      </w:r>
      <w:r>
        <w:rPr>
          <w:b w:val="false"/>
          <w:i w:val="false"/>
          <w:color w:val="2b2b2b"/>
          <w:sz w:val="24"/>
        </w:rPr>
        <w:t>摄</w:t>
      </w:r>
    </w:p>
    <w:p>
      <w:pPr>
        <w:spacing w:after="300"/>
        <w:ind w:left="0"/>
        <w:jc w:val="left"/>
      </w:pPr>
      <w:r>
        <w:rPr>
          <w:b w:val="false"/>
          <w:i w:val="false"/>
          <w:color w:val="2b2b2b"/>
          <w:sz w:val="24"/>
        </w:rPr>
        <w:t>心中有信仰，脚下有力量。全党同志都要把对马克思主义的信仰、对中国特色社会主义的信念作为毕生追求，永远信党爱党为党，在各自岗位上顽强拼搏，不断把为崇高理想奋斗的实践推向前进。</w:t>
      </w:r>
    </w:p>
    <w:p>
      <w:pPr>
        <w:spacing w:after="300"/>
        <w:ind w:left="0"/>
        <w:jc w:val="left"/>
      </w:pPr>
      <w:r>
        <w:rPr>
          <w:b w:val="false"/>
          <w:i w:val="false"/>
          <w:color w:val="2b2b2b"/>
          <w:sz w:val="24"/>
        </w:rPr>
        <w:t>——践行宗旨，就是对人民饱含深情，心中装着人民，工作为了人民，想群众之所想，急群众之所急，解群众之所难，密切联系群众，坚定依靠群众，一心一意为百姓造福，以为民造福的实际行动诠释了共产党人“我将无我、不负人民”的崇高情怀。</w:t>
      </w:r>
    </w:p>
    <w:p>
      <w:pPr>
        <w:spacing w:after="300"/>
        <w:ind w:left="0"/>
        <w:jc w:val="left"/>
      </w:pPr>
      <w:r>
        <w:rPr>
          <w:b w:val="false"/>
          <w:i w:val="false"/>
          <w:color w:val="2b2b2b"/>
          <w:sz w:val="24"/>
        </w:rPr>
        <w:t>江山就是人民，人民就是江山。全党同志都要坚持人民立场、人民至上，坚持不懈为群众办实事做好事，始终保持同人民群众的血肉联系。</w:t>
      </w:r>
    </w:p>
    <w:p>
      <w:pPr>
        <w:spacing w:after="300"/>
        <w:ind w:left="0"/>
        <w:jc w:val="left"/>
      </w:pPr>
      <w:r>
        <w:rPr>
          <w:b w:val="false"/>
          <w:i w:val="false"/>
          <w:color w:val="2b2b2b"/>
          <w:sz w:val="24"/>
        </w:rPr>
        <w:t>——拼搏奉献，就是把许党报国、履职尽责作为人生目标，不畏艰险、敢于牺牲，苦干实干、不屈不挠，充分展示了共产党人无私无畏的奉献精神和坚忍不拔的斗争精神。</w:t>
      </w:r>
    </w:p>
    <w:p>
      <w:pPr>
        <w:spacing w:after="300"/>
        <w:ind w:left="0"/>
        <w:jc w:val="left"/>
      </w:pPr>
      <w:r>
        <w:rPr>
          <w:b w:val="false"/>
          <w:i w:val="false"/>
          <w:color w:val="2b2b2b"/>
          <w:sz w:val="24"/>
        </w:rPr>
        <w:t>越是伟大的事业，越是充满挑战，越需要知重负重。全党同志都要保持“越是艰险越向前”的英雄气概，保持“敢教日月换新天”的昂扬斗志，埋头苦干、攻坚克难，努力创造无愧于党、无愧于人民、无愧于时代的业绩。</w:t>
      </w:r>
    </w:p>
    <w:p>
      <w:pPr>
        <w:spacing w:after="300"/>
        <w:ind w:left="0"/>
        <w:jc w:val="left"/>
      </w:pPr>
      <w:r>
        <w:rPr>
          <w:b w:val="false"/>
          <w:i w:val="false"/>
          <w:color w:val="2b2b2b"/>
          <w:sz w:val="24"/>
        </w:rPr>
        <w:t>——廉洁奉公，就是保持共产党人艰苦朴素、公而忘私的光荣传统，从不以功臣自居，不计较个人得失，不贪图享受，守纪律、讲规矩，生动体现了共产党人应有的道德风范。</w:t>
      </w:r>
    </w:p>
    <w:p>
      <w:pPr>
        <w:spacing w:after="300"/>
        <w:ind w:left="0"/>
        <w:jc w:val="left"/>
      </w:pPr>
      <w:r>
        <w:rPr>
          <w:b w:val="false"/>
          <w:i w:val="false"/>
          <w:color w:val="2b2b2b"/>
          <w:sz w:val="24"/>
        </w:rPr>
        <w:t>共产党人拥有人格力量，才能赢得民心。全党同志都要明大德、守公德、严私德，清清白白做人、干干净净做事，做到克己奉公、以俭修身，永葆清正廉洁的政治本色。</w:t>
      </w:r>
    </w:p>
    <w:p>
      <w:pPr>
        <w:spacing w:after="300"/>
        <w:ind w:left="0"/>
        <w:jc w:val="left"/>
      </w:pPr>
      <w:r>
        <w:rPr>
          <w:b w:val="false"/>
          <w:i w:val="false"/>
          <w:color w:val="2b2b2b"/>
          <w:sz w:val="24"/>
        </w:rPr>
        <w:t>“七一勋章”获得者都来自人民、植根人民，是立足本职、默默奉献的平凡英雄。他们的事迹可学可做，他们的精神可追可及。他们用行动证明，只要坚定理想信念、坚定奋斗意志、坚定恒心韧劲，平常时候看得出来、关键时刻站得出来、危难关头豁得出来，每名党员都能够在民族复兴的伟业中为党和人民建功立业！</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6</w:t>
      </w:r>
      <w:r>
        <w:rPr>
          <w:b w:val="false"/>
          <w:i w:val="false"/>
          <w:color w:val="2b2b2b"/>
          <w:sz w:val="24"/>
        </w:rPr>
        <w:t>月</w:t>
      </w:r>
      <w:r>
        <w:rPr>
          <w:b w:val="false"/>
          <w:i w:val="false"/>
          <w:color w:val="2b2b2b"/>
          <w:sz w:val="24"/>
        </w:rPr>
        <w:t>29</w:t>
      </w:r>
      <w:r>
        <w:rPr>
          <w:b w:val="false"/>
          <w:i w:val="false"/>
          <w:color w:val="2b2b2b"/>
          <w:sz w:val="24"/>
        </w:rPr>
        <w:t>日在“七一勋章”颁授仪式上的讲话</w:t>
      </w:r>
      <w:r>
        <w:rPr>
          <w:b w:val="false"/>
          <w:i w:val="false"/>
          <w:color w:val="2b2b2b"/>
          <w:sz w:val="24"/>
        </w:rPr>
        <w:t>)</w:t>
      </w:r>
    </w:p>
    <w:p>
      <w:pPr>
        <w:spacing w:after="300"/>
        <w:ind w:left="0"/>
        <w:jc w:val="left"/>
      </w:pPr>
      <w:r>
        <w:rPr>
          <w:b/>
          <w:i w:val="false"/>
          <w:color w:val="2b2b2b"/>
          <w:sz w:val="24"/>
        </w:rPr>
        <w:t>三十六</w:t>
      </w:r>
    </w:p>
    <w:p>
      <w:pPr>
        <w:spacing w:after="300"/>
        <w:ind w:left="0"/>
        <w:jc w:val="left"/>
      </w:pPr>
      <w:r>
        <w:rPr>
          <w:b w:val="false"/>
          <w:i w:val="false"/>
          <w:color w:val="2b2b2b"/>
          <w:sz w:val="24"/>
        </w:rPr>
        <w:t>一百年前，中国共产党的先驱们创建了中国共产党，形成了坚持真理、坚守理想，践行初心、担当使命，不怕牺牲、英勇斗争，对党忠诚、不负人民的伟大建党精神，这是中国共产党的精神之源。</w:t>
      </w:r>
    </w:p>
    <w:p>
      <w:pPr>
        <w:spacing w:after="300"/>
        <w:ind w:left="0"/>
        <w:jc w:val="left"/>
      </w:pPr>
      <w:r>
        <w:rPr>
          <w:b w:val="false"/>
          <w:i w:val="false"/>
          <w:color w:val="2b2b2b"/>
          <w:sz w:val="24"/>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pPr>
        <w:spacing w:after="300"/>
        <w:ind w:left="0"/>
        <w:jc w:val="left"/>
      </w:pPr>
      <w:r>
        <w:rPr>
          <w:b w:val="false"/>
          <w:i w:val="false"/>
          <w:color w:val="2b2b2b"/>
          <w:sz w:val="24"/>
        </w:rPr>
        <w:t>(2021</w:t>
      </w:r>
      <w:r>
        <w:rPr>
          <w:b w:val="false"/>
          <w:i w:val="false"/>
          <w:color w:val="2b2b2b"/>
          <w:sz w:val="24"/>
        </w:rPr>
        <w:t>年</w:t>
      </w:r>
      <w:r>
        <w:rPr>
          <w:b w:val="false"/>
          <w:i w:val="false"/>
          <w:color w:val="2b2b2b"/>
          <w:sz w:val="24"/>
        </w:rPr>
        <w:t>7</w:t>
      </w:r>
      <w:r>
        <w:rPr>
          <w:b w:val="false"/>
          <w:i w:val="false"/>
          <w:color w:val="2b2b2b"/>
          <w:sz w:val="24"/>
        </w:rPr>
        <w:t>月</w:t>
      </w:r>
      <w:r>
        <w:rPr>
          <w:b w:val="false"/>
          <w:i w:val="false"/>
          <w:color w:val="2b2b2b"/>
          <w:sz w:val="24"/>
        </w:rPr>
        <w:t>1</w:t>
      </w:r>
      <w:r>
        <w:rPr>
          <w:b w:val="false"/>
          <w:i w:val="false"/>
          <w:color w:val="2b2b2b"/>
          <w:sz w:val="24"/>
        </w:rPr>
        <w:t>日在庆祝中国共产党成立</w:t>
      </w:r>
      <w:r>
        <w:rPr>
          <w:b w:val="false"/>
          <w:i w:val="false"/>
          <w:color w:val="2b2b2b"/>
          <w:sz w:val="24"/>
        </w:rPr>
        <w:t>100</w:t>
      </w:r>
      <w:r>
        <w:rPr>
          <w:b w:val="false"/>
          <w:i w:val="false"/>
          <w:color w:val="2b2b2b"/>
          <w:sz w:val="24"/>
        </w:rPr>
        <w:t>周年大会上的讲话</w:t>
      </w:r>
      <w:r>
        <w:rPr>
          <w:b w:val="false"/>
          <w:i w:val="false"/>
          <w:color w:val="2b2b2b"/>
          <w:sz w:val="24"/>
        </w:rPr>
        <w:t>)</w:t>
      </w:r>
    </w:p>
    <w:p>
      <w:pPr>
        <w:spacing w:after="300"/>
        <w:ind w:left="0"/>
        <w:jc w:val="left"/>
      </w:pPr>
      <w:r>
        <w:rPr>
          <w:b w:val="false"/>
          <w:i w:val="false"/>
          <w:color w:val="2b2b2b"/>
          <w:sz w:val="24"/>
        </w:rPr>
        <w:t>※这是习近平总书记</w:t>
      </w:r>
      <w:r>
        <w:rPr>
          <w:b w:val="false"/>
          <w:i w:val="false"/>
          <w:color w:val="2b2b2b"/>
          <w:sz w:val="24"/>
        </w:rPr>
        <w:t>2013</w:t>
      </w:r>
      <w:r>
        <w:rPr>
          <w:b w:val="false"/>
          <w:i w:val="false"/>
          <w:color w:val="2b2b2b"/>
          <w:sz w:val="24"/>
        </w:rPr>
        <w:t>年</w:t>
      </w:r>
      <w:r>
        <w:rPr>
          <w:b w:val="false"/>
          <w:i w:val="false"/>
          <w:color w:val="2b2b2b"/>
          <w:sz w:val="24"/>
        </w:rPr>
        <w:t>3</w:t>
      </w:r>
      <w:r>
        <w:rPr>
          <w:b w:val="false"/>
          <w:i w:val="false"/>
          <w:color w:val="2b2b2b"/>
          <w:sz w:val="24"/>
        </w:rPr>
        <w:t>月至</w:t>
      </w:r>
      <w:r>
        <w:rPr>
          <w:b w:val="false"/>
          <w:i w:val="false"/>
          <w:color w:val="2b2b2b"/>
          <w:sz w:val="24"/>
        </w:rPr>
        <w:t>2021</w:t>
      </w:r>
      <w:r>
        <w:rPr>
          <w:b w:val="false"/>
          <w:i w:val="false"/>
          <w:color w:val="2b2b2b"/>
          <w:sz w:val="24"/>
        </w:rPr>
        <w:t>年</w:t>
      </w:r>
      <w:r>
        <w:rPr>
          <w:b w:val="false"/>
          <w:i w:val="false"/>
          <w:color w:val="2b2b2b"/>
          <w:sz w:val="24"/>
        </w:rPr>
        <w:t>7</w:t>
      </w:r>
      <w:r>
        <w:rPr>
          <w:b w:val="false"/>
          <w:i w:val="false"/>
          <w:color w:val="2b2b2b"/>
          <w:sz w:val="24"/>
        </w:rPr>
        <w:t>月期间讲话、指示、信函中有关党的伟大精神内容的节录。</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