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9b81e" w14:textId="b109b81e">
      <w:pPr>
        <w:spacing w:after="0"/>
        <w:ind w:left="0"/>
        <w:jc w:val="left"/>
        <w15:collapsed w:val="false"/>
      </w:pPr>
      <w:r>
        <w:rPr>
          <w:b w:val="false"/>
          <w:i w:val="false"/>
          <w:color w:val="000000"/>
          <w:sz w:val="22"/>
        </w:rPr>
        <w:t xml:space="preserve">
 毫不动摇坚持和加强党的全面领导
 </w:t>
      </w:r>
      <w:r>
        <w:br/>
      </w:r>
      <w:r>
        <w:rPr>
          <w:b w:val="false"/>
          <w:i w:val="false"/>
          <w:color w:val="000000"/>
          <w:sz w:val="22"/>
        </w:rPr>
        <w:t xml:space="preserve">
 </w:t>
      </w:r>
    </w:p>
    <w:p>
      <w:pPr>
        <w:spacing w:after="0"/>
        <w:ind w:left="0"/>
        <w:jc w:val="center"/>
      </w:pPr>
      <w:r>
        <w:rPr>
          <w:b/>
          <w:i w:val="false"/>
          <w:color w:val="333333"/>
          <w:sz w:val="27"/>
        </w:rPr>
        <w:t>一</w:t>
      </w:r>
    </w:p>
    <w:p>
      <w:pPr>
        <w:spacing w:after="0"/>
        <w:ind w:left="0"/>
        <w:jc w:val="both"/>
      </w:pPr>
      <w:r>
        <w:rPr>
          <w:b w:val="false"/>
          <w:i w:val="false"/>
          <w:color w:val="333333"/>
          <w:sz w:val="27"/>
        </w:rPr>
        <w:t>　　中国共产党是中国特色社会主义事业的领导核心，所以必须加强和改善党的领导，充分发挥党总揽全局、协调各方的领导核心作用。</w:t>
      </w:r>
    </w:p>
    <w:p>
      <w:pPr>
        <w:spacing w:after="0"/>
        <w:ind w:left="0"/>
        <w:jc w:val="right"/>
      </w:pPr>
      <w:r>
        <w:rPr>
          <w:b w:val="false"/>
          <w:i w:val="false"/>
          <w:color w:val="333333"/>
          <w:sz w:val="27"/>
        </w:rPr>
        <w:t>(2012</w:t>
      </w:r>
      <w:r>
        <w:rPr>
          <w:b w:val="false"/>
          <w:i w:val="false"/>
          <w:color w:val="333333"/>
          <w:sz w:val="27"/>
        </w:rPr>
        <w:t>年</w:t>
      </w:r>
      <w:r>
        <w:rPr>
          <w:b w:val="false"/>
          <w:i w:val="false"/>
          <w:color w:val="333333"/>
          <w:sz w:val="27"/>
        </w:rPr>
        <w:t>11</w:t>
      </w:r>
      <w:r>
        <w:rPr>
          <w:b w:val="false"/>
          <w:i w:val="false"/>
          <w:color w:val="333333"/>
          <w:sz w:val="27"/>
        </w:rPr>
        <w:t>月</w:t>
      </w:r>
      <w:r>
        <w:rPr>
          <w:b w:val="false"/>
          <w:i w:val="false"/>
          <w:color w:val="333333"/>
          <w:sz w:val="27"/>
        </w:rPr>
        <w:t>17</w:t>
      </w:r>
      <w:r>
        <w:rPr>
          <w:b w:val="false"/>
          <w:i w:val="false"/>
          <w:color w:val="333333"/>
          <w:sz w:val="27"/>
        </w:rPr>
        <w:t>日在十八届中央政治局第一次集体学习时的讲话</w:t>
      </w:r>
      <w:r>
        <w:rPr>
          <w:b w:val="false"/>
          <w:i w:val="false"/>
          <w:color w:val="333333"/>
          <w:sz w:val="27"/>
        </w:rPr>
        <w:t>)</w:t>
      </w:r>
    </w:p>
    <w:p>
      <w:pPr>
        <w:spacing w:after="0"/>
        <w:ind w:left="0"/>
        <w:jc w:val="center"/>
      </w:pPr>
      <w:r>
        <w:rPr>
          <w:b/>
          <w:i w:val="false"/>
          <w:color w:val="333333"/>
          <w:sz w:val="27"/>
        </w:rPr>
        <w:t>二</w:t>
      </w:r>
    </w:p>
    <w:p>
      <w:pPr>
        <w:spacing w:after="0"/>
        <w:ind w:left="0"/>
        <w:jc w:val="both"/>
      </w:pPr>
      <w:r>
        <w:rPr>
          <w:b w:val="false"/>
          <w:i w:val="false"/>
          <w:color w:val="333333"/>
          <w:sz w:val="27"/>
        </w:rPr>
        <w:t>　　党是我们各项事业的领导核心，古人讲的“六合同风，九州共贯”，在当代中国，没有党的领导，这个是做不到的。中央委员会，中央政治局，中央政治局常委会，这是党的领导决策核心。党中央作出的决策部署，党的组织、宣传、统战、政法等部门要贯彻落实，人大、政府、政协、法院、检察院的党组织要贯彻落实，事业单位、人民团体等的党组织也要贯彻落实，党组织要发挥作用。各方面党组织应该对党委负责、向党委报告工作。有的同志习惯于把分管工作当成自己的禁脔，觉得既然分管就没有必要报告了，也不希望其他人来过问，有的甚至不愿意党委过问，不然就是党政不分了。这种想法是不正确的。党委是起领导核心作用的，各方面都应该自觉向党委报告重大工作和重大情况，在党委统一领导下尽心尽力做好自身职责范围内的工作。报告一下有好处，集思广益，群策群力，事情能办得更好。各地区各部门党委（党组）要加强向党中央报告工作，这也是一个规矩。</w:t>
      </w:r>
    </w:p>
    <w:p>
      <w:pPr>
        <w:spacing w:after="0"/>
        <w:ind w:left="0"/>
        <w:jc w:val="right"/>
      </w:pPr>
      <w:r>
        <w:rPr>
          <w:b w:val="false"/>
          <w:i w:val="false"/>
          <w:color w:val="333333"/>
          <w:sz w:val="27"/>
        </w:rPr>
        <w:t>(2014</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14</w:t>
      </w:r>
      <w:r>
        <w:rPr>
          <w:b w:val="false"/>
          <w:i w:val="false"/>
          <w:color w:val="333333"/>
          <w:sz w:val="27"/>
        </w:rPr>
        <w:t>日在十八届中央纪委三次全会上的讲话</w:t>
      </w:r>
      <w:r>
        <w:rPr>
          <w:b w:val="false"/>
          <w:i w:val="false"/>
          <w:color w:val="333333"/>
          <w:sz w:val="27"/>
        </w:rPr>
        <w:t>)</w:t>
      </w:r>
    </w:p>
    <w:p>
      <w:pPr>
        <w:spacing w:after="0"/>
        <w:ind w:left="0"/>
        <w:jc w:val="center"/>
      </w:pPr>
    </w:p>
    <w:p>
      <w:pPr>
        <w:spacing w:after="0"/>
        <w:ind w:left="0"/>
        <w:jc w:val="left"/>
      </w:pPr>
      <w:r>
        <w:drawing>
          <wp:inline distT="0" distB="0" distL="0" distR="0">
            <wp:extent cx="5732145" cy="40769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4076988"/>
                    </a:xfrm>
                    <a:prstGeom prst="rect">
                      <a:avLst/>
                    </a:prstGeom>
                  </pic:spPr>
                </pic:pic>
              </a:graphicData>
            </a:graphic>
          </wp:inline>
        </w:drawing>
      </w:r>
      <w:r>
        <w:rPr>
          <w:b w:val="false"/>
          <w:i w:val="false"/>
          <w:color w:val="666666"/>
          <w:sz w:val="24"/>
        </w:rPr>
        <w:t>　　中国共产党第十九届中央委员会第五次全体会议，于</w:t>
      </w:r>
      <w:r>
        <w:rPr>
          <w:b w:val="false"/>
          <w:i w:val="false"/>
          <w:color w:val="666666"/>
          <w:sz w:val="24"/>
        </w:rPr>
        <w:t>2020</w:t>
      </w:r>
      <w:r>
        <w:rPr>
          <w:b w:val="false"/>
          <w:i w:val="false"/>
          <w:color w:val="666666"/>
          <w:sz w:val="24"/>
        </w:rPr>
        <w:t>年</w:t>
      </w:r>
      <w:r>
        <w:rPr>
          <w:b w:val="false"/>
          <w:i w:val="false"/>
          <w:color w:val="666666"/>
          <w:sz w:val="24"/>
        </w:rPr>
        <w:t>10</w:t>
      </w:r>
      <w:r>
        <w:rPr>
          <w:b w:val="false"/>
          <w:i w:val="false"/>
          <w:color w:val="666666"/>
          <w:sz w:val="24"/>
        </w:rPr>
        <w:t>月</w:t>
      </w:r>
      <w:r>
        <w:rPr>
          <w:b w:val="false"/>
          <w:i w:val="false"/>
          <w:color w:val="666666"/>
          <w:sz w:val="24"/>
        </w:rPr>
        <w:t>26</w:t>
      </w:r>
      <w:r>
        <w:rPr>
          <w:b w:val="false"/>
          <w:i w:val="false"/>
          <w:color w:val="666666"/>
          <w:sz w:val="24"/>
        </w:rPr>
        <w:t>日至</w:t>
      </w:r>
      <w:r>
        <w:rPr>
          <w:b w:val="false"/>
          <w:i w:val="false"/>
          <w:color w:val="666666"/>
          <w:sz w:val="24"/>
        </w:rPr>
        <w:t>29</w:t>
      </w:r>
      <w:r>
        <w:rPr>
          <w:b w:val="false"/>
          <w:i w:val="false"/>
          <w:color w:val="666666"/>
          <w:sz w:val="24"/>
        </w:rPr>
        <w:t>日在北京举行。中央委员会总书记习近平作重要讲话。 新华社记者 鞠鹏</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三</w:t>
      </w:r>
    </w:p>
    <w:p>
      <w:pPr>
        <w:spacing w:after="0"/>
        <w:ind w:left="0"/>
        <w:jc w:val="both"/>
      </w:pPr>
      <w:r>
        <w:rPr>
          <w:b w:val="false"/>
          <w:i w:val="false"/>
          <w:color w:val="333333"/>
          <w:sz w:val="27"/>
        </w:rPr>
        <w:t>　　中国最大的国情就是中国共产党的领导。什么是中国特色？这就是中国特色。中国共产党领导的制度是我们自己的，不是从哪里克隆来的，也不是亦步亦趋效仿别人的。无论我们吸收了什么有益的东西，最后都要本土化。十月革命的风吹进来了，但我们党最终也没有成为一个苏联式的党。冷战结束后，苏联解体、东欧剧变，我们仍然走自己路，所以我们才有今天。实践是检验真理的唯一标准。中国走这条路，建党</w:t>
      </w:r>
      <w:r>
        <w:rPr>
          <w:b w:val="false"/>
          <w:i w:val="false"/>
          <w:color w:val="333333"/>
          <w:sz w:val="27"/>
        </w:rPr>
        <w:t>90</w:t>
      </w:r>
      <w:r>
        <w:rPr>
          <w:b w:val="false"/>
          <w:i w:val="false"/>
          <w:color w:val="333333"/>
          <w:sz w:val="27"/>
        </w:rPr>
        <w:t>多年，新中国成立</w:t>
      </w:r>
      <w:r>
        <w:rPr>
          <w:b w:val="false"/>
          <w:i w:val="false"/>
          <w:color w:val="333333"/>
          <w:sz w:val="27"/>
        </w:rPr>
        <w:t>60</w:t>
      </w:r>
      <w:r>
        <w:rPr>
          <w:b w:val="false"/>
          <w:i w:val="false"/>
          <w:color w:val="333333"/>
          <w:sz w:val="27"/>
        </w:rPr>
        <w:t>多年，改革开放</w:t>
      </w:r>
      <w:r>
        <w:rPr>
          <w:b w:val="false"/>
          <w:i w:val="false"/>
          <w:color w:val="333333"/>
          <w:sz w:val="27"/>
        </w:rPr>
        <w:t>30</w:t>
      </w:r>
      <w:r>
        <w:rPr>
          <w:b w:val="false"/>
          <w:i w:val="false"/>
          <w:color w:val="333333"/>
          <w:sz w:val="27"/>
        </w:rPr>
        <w:t>多年，从一个胜利走向另一个胜利，从一个成功走向另一个成功，还有什么可以动摇我们的信念呢？</w:t>
      </w:r>
    </w:p>
    <w:p>
      <w:pPr>
        <w:spacing w:after="0"/>
        <w:ind w:left="0"/>
        <w:jc w:val="right"/>
      </w:pPr>
      <w:r>
        <w:rPr>
          <w:b w:val="false"/>
          <w:i w:val="false"/>
          <w:color w:val="333333"/>
          <w:sz w:val="27"/>
        </w:rPr>
        <w:t>(2014</w:t>
      </w:r>
      <w:r>
        <w:rPr>
          <w:b w:val="false"/>
          <w:i w:val="false"/>
          <w:color w:val="333333"/>
          <w:sz w:val="27"/>
        </w:rPr>
        <w:t>年</w:t>
      </w:r>
      <w:r>
        <w:rPr>
          <w:b w:val="false"/>
          <w:i w:val="false"/>
          <w:color w:val="333333"/>
          <w:sz w:val="27"/>
        </w:rPr>
        <w:t>5</w:t>
      </w:r>
      <w:r>
        <w:rPr>
          <w:b w:val="false"/>
          <w:i w:val="false"/>
          <w:color w:val="333333"/>
          <w:sz w:val="27"/>
        </w:rPr>
        <w:t>月</w:t>
      </w:r>
      <w:r>
        <w:rPr>
          <w:b w:val="false"/>
          <w:i w:val="false"/>
          <w:color w:val="333333"/>
          <w:sz w:val="27"/>
        </w:rPr>
        <w:t>9</w:t>
      </w:r>
      <w:r>
        <w:rPr>
          <w:b w:val="false"/>
          <w:i w:val="false"/>
          <w:color w:val="333333"/>
          <w:sz w:val="27"/>
        </w:rPr>
        <w:t>日在参加河南省兰考县委常委班子专题民主生活会时的讲话</w:t>
      </w:r>
      <w:r>
        <w:rPr>
          <w:b w:val="false"/>
          <w:i w:val="false"/>
          <w:color w:val="333333"/>
          <w:sz w:val="27"/>
        </w:rPr>
        <w:t>)</w:t>
      </w:r>
    </w:p>
    <w:p>
      <w:pPr>
        <w:spacing w:after="0"/>
        <w:ind w:left="0"/>
        <w:jc w:val="center"/>
      </w:pPr>
      <w:r>
        <w:rPr>
          <w:b/>
          <w:i w:val="false"/>
          <w:color w:val="333333"/>
          <w:sz w:val="27"/>
        </w:rPr>
        <w:t>四</w:t>
      </w:r>
    </w:p>
    <w:p>
      <w:pPr>
        <w:spacing w:after="0"/>
        <w:ind w:left="0"/>
        <w:jc w:val="both"/>
      </w:pPr>
      <w:r>
        <w:rPr>
          <w:b w:val="false"/>
          <w:i w:val="false"/>
          <w:color w:val="333333"/>
          <w:sz w:val="27"/>
        </w:rPr>
        <w:t>　　中国共产党的领导是中国特色社会主义最本质的特征。没有共产党，就没有新中国，就没有新中国的繁荣富强。坚持中国共产党这一坚强领导核心，是中华民族的命运所系。中国共产党的领导，就是支持和保证人民实现当家作主。我们必须坚持党总揽全局、协调各方的领导核心作用，通过人民代表大会制度，保证党的路线方针政策和决策部署在国家工作中得到全面贯彻和有效执行。要支持和保证国家政权机关依照宪法法律积极主动、独立负责、协调一致开展工作。要不断加强和改善党的领导，善于使党的主张通过法定程序成为国家意志，善于使党组织推荐的人选通过法定程序成为国家政权机关的领导人员，善于通过国家政权机关实施党对国家和社会的领导，善于运用民主集中制原则维护党和国家权威、维护全党全国团结统一。</w:t>
      </w:r>
    </w:p>
    <w:p>
      <w:pPr>
        <w:spacing w:after="0"/>
        <w:ind w:left="0"/>
        <w:jc w:val="right"/>
      </w:pPr>
      <w:r>
        <w:rPr>
          <w:b w:val="false"/>
          <w:i w:val="false"/>
          <w:color w:val="333333"/>
          <w:sz w:val="27"/>
        </w:rPr>
        <w:t>(2014</w:t>
      </w:r>
      <w:r>
        <w:rPr>
          <w:b w:val="false"/>
          <w:i w:val="false"/>
          <w:color w:val="333333"/>
          <w:sz w:val="27"/>
        </w:rPr>
        <w:t>年</w:t>
      </w:r>
      <w:r>
        <w:rPr>
          <w:b w:val="false"/>
          <w:i w:val="false"/>
          <w:color w:val="333333"/>
          <w:sz w:val="27"/>
        </w:rPr>
        <w:t>9</w:t>
      </w:r>
      <w:r>
        <w:rPr>
          <w:b w:val="false"/>
          <w:i w:val="false"/>
          <w:color w:val="333333"/>
          <w:sz w:val="27"/>
        </w:rPr>
        <w:t>月</w:t>
      </w:r>
      <w:r>
        <w:rPr>
          <w:b w:val="false"/>
          <w:i w:val="false"/>
          <w:color w:val="333333"/>
          <w:sz w:val="27"/>
        </w:rPr>
        <w:t>5</w:t>
      </w:r>
      <w:r>
        <w:rPr>
          <w:b w:val="false"/>
          <w:i w:val="false"/>
          <w:color w:val="333333"/>
          <w:sz w:val="27"/>
        </w:rPr>
        <w:t>日在庆祝全国人民代表大会成立</w:t>
      </w:r>
      <w:r>
        <w:rPr>
          <w:b w:val="false"/>
          <w:i w:val="false"/>
          <w:color w:val="333333"/>
          <w:sz w:val="27"/>
        </w:rPr>
        <w:t>60</w:t>
      </w:r>
      <w:r>
        <w:rPr>
          <w:b w:val="false"/>
          <w:i w:val="false"/>
          <w:color w:val="333333"/>
          <w:sz w:val="27"/>
        </w:rPr>
        <w:t>周年大会上的讲话</w:t>
      </w:r>
      <w:r>
        <w:rPr>
          <w:b w:val="false"/>
          <w:i w:val="false"/>
          <w:color w:val="333333"/>
          <w:sz w:val="27"/>
        </w:rPr>
        <w:t>)</w:t>
      </w:r>
    </w:p>
    <w:p>
      <w:pPr>
        <w:spacing w:after="0"/>
        <w:ind w:left="0"/>
        <w:jc w:val="center"/>
      </w:pPr>
      <w:r>
        <w:rPr>
          <w:b/>
          <w:i w:val="false"/>
          <w:color w:val="333333"/>
          <w:sz w:val="27"/>
        </w:rPr>
        <w:t>五</w:t>
      </w:r>
    </w:p>
    <w:p>
      <w:pPr>
        <w:spacing w:after="0"/>
        <w:ind w:left="0"/>
        <w:jc w:val="both"/>
      </w:pPr>
      <w:r>
        <w:rPr>
          <w:b w:val="false"/>
          <w:i w:val="false"/>
          <w:color w:val="333333"/>
          <w:sz w:val="27"/>
        </w:rPr>
        <w:t>　　党的领导是中国特色社会主义最本质的特征，是社会主义法治最根本的保证。坚持中国特色社会主义法治道路，最根本的是坚持中国共产党的领导。依法治国是我们党提出来的，把依法治国上升为党领导人民治理国家的基本方略也是我们党提出来的，而且党一直带领人民在实践中推进依法治国。全面推进依法治国，要有利于加强和改善党的领导，有利于巩固党的执政地位、完成党的执政使命，决不是要削弱党的领导。</w:t>
      </w:r>
    </w:p>
    <w:p>
      <w:pPr>
        <w:spacing w:after="0"/>
        <w:ind w:left="0"/>
        <w:jc w:val="right"/>
      </w:pPr>
      <w:r>
        <w:rPr>
          <w:b w:val="false"/>
          <w:i w:val="false"/>
          <w:color w:val="333333"/>
          <w:sz w:val="27"/>
        </w:rPr>
        <w:t>(2014</w:t>
      </w:r>
      <w:r>
        <w:rPr>
          <w:b w:val="false"/>
          <w:i w:val="false"/>
          <w:color w:val="333333"/>
          <w:sz w:val="27"/>
        </w:rPr>
        <w:t>年</w:t>
      </w:r>
      <w:r>
        <w:rPr>
          <w:b w:val="false"/>
          <w:i w:val="false"/>
          <w:color w:val="333333"/>
          <w:sz w:val="27"/>
        </w:rPr>
        <w:t>10</w:t>
      </w:r>
      <w:r>
        <w:rPr>
          <w:b w:val="false"/>
          <w:i w:val="false"/>
          <w:color w:val="333333"/>
          <w:sz w:val="27"/>
        </w:rPr>
        <w:t>月</w:t>
      </w:r>
      <w:r>
        <w:rPr>
          <w:b w:val="false"/>
          <w:i w:val="false"/>
          <w:color w:val="333333"/>
          <w:sz w:val="27"/>
        </w:rPr>
        <w:t>23</w:t>
      </w:r>
      <w:r>
        <w:rPr>
          <w:b w:val="false"/>
          <w:i w:val="false"/>
          <w:color w:val="333333"/>
          <w:sz w:val="27"/>
        </w:rPr>
        <w:t>日在党的十八届四中全会第二次全体会议上的讲话</w:t>
      </w:r>
      <w:r>
        <w:rPr>
          <w:b w:val="false"/>
          <w:i w:val="false"/>
          <w:color w:val="333333"/>
          <w:sz w:val="27"/>
        </w:rPr>
        <w:t>)</w:t>
      </w:r>
    </w:p>
    <w:p>
      <w:pPr>
        <w:spacing w:after="0"/>
        <w:ind w:left="0"/>
        <w:jc w:val="center"/>
      </w:pPr>
      <w:r>
        <w:rPr>
          <w:b/>
          <w:i w:val="false"/>
          <w:color w:val="333333"/>
          <w:sz w:val="27"/>
        </w:rPr>
        <w:t>六</w:t>
      </w:r>
    </w:p>
    <w:p>
      <w:pPr>
        <w:spacing w:after="0"/>
        <w:ind w:left="0"/>
        <w:jc w:val="both"/>
      </w:pPr>
      <w:r>
        <w:rPr>
          <w:b w:val="false"/>
          <w:i w:val="false"/>
          <w:color w:val="333333"/>
          <w:sz w:val="27"/>
        </w:rPr>
        <w:t>　　中国共产党是中国特色社会主义事业的领导核心，处在总揽全局、协调各方的地位。在当今中国，没有大于中国共产党的政治力量或其他什么力量。党政军民学，东西南北中，党是领导一切的，是最高的政治领导力量。中国共产党是执政党，党的领导是做好党和国家各项工作的根本保证，是我国政治稳定、经济发展、民族团结、社会稳定的根本点，绝对不能有丝毫动摇。</w:t>
      </w:r>
    </w:p>
    <w:p>
      <w:pPr>
        <w:spacing w:after="0"/>
        <w:ind w:left="0"/>
        <w:jc w:val="right"/>
      </w:pPr>
      <w:r>
        <w:rPr>
          <w:b w:val="false"/>
          <w:i w:val="false"/>
          <w:color w:val="333333"/>
          <w:sz w:val="27"/>
        </w:rPr>
        <w:t>(2015</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w:t>
      </w:r>
      <w:r>
        <w:rPr>
          <w:b w:val="false"/>
          <w:i w:val="false"/>
          <w:color w:val="333333"/>
          <w:sz w:val="27"/>
        </w:rPr>
        <w:t>日在省部级主要领导干部学习贯彻党的十八届四中全会精神全面推进依法治国专题研讨班上的讲话</w:t>
      </w:r>
      <w:r>
        <w:rPr>
          <w:b w:val="false"/>
          <w:i w:val="false"/>
          <w:color w:val="333333"/>
          <w:sz w:val="27"/>
        </w:rPr>
        <w:t>)</w:t>
      </w:r>
    </w:p>
    <w:p>
      <w:pPr>
        <w:spacing w:after="0"/>
        <w:ind w:left="0"/>
        <w:jc w:val="left"/>
      </w:pPr>
      <w:r>
        <w:drawing>
          <wp:inline distT="0" distB="0" distL="0" distR="0">
            <wp:extent cx="5732145" cy="43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32145" cy="4342100"/>
                    </a:xfrm>
                    <a:prstGeom prst="rect">
                      <a:avLst/>
                    </a:prstGeom>
                  </pic:spPr>
                </pic:pic>
              </a:graphicData>
            </a:graphic>
          </wp:inline>
        </w:drawing>
      </w:r>
    </w:p>
    <w:p>
      <w:pPr>
        <w:spacing w:after="600"/>
        <w:ind w:left="0"/>
        <w:jc w:val="left"/>
      </w:pPr>
      <w:r>
        <w:rPr>
          <w:b w:val="false"/>
          <w:i w:val="false"/>
          <w:color w:val="666666"/>
          <w:sz w:val="24"/>
        </w:rPr>
        <w:t>2021</w:t>
      </w:r>
      <w:r>
        <w:rPr>
          <w:b w:val="false"/>
          <w:i w:val="false"/>
          <w:color w:val="666666"/>
          <w:sz w:val="24"/>
        </w:rPr>
        <w:t>年</w:t>
      </w:r>
      <w:r>
        <w:rPr>
          <w:b w:val="false"/>
          <w:i w:val="false"/>
          <w:color w:val="666666"/>
          <w:sz w:val="24"/>
        </w:rPr>
        <w:t>6</w:t>
      </w:r>
      <w:r>
        <w:rPr>
          <w:b w:val="false"/>
          <w:i w:val="false"/>
          <w:color w:val="666666"/>
          <w:sz w:val="24"/>
        </w:rPr>
        <w:t>月</w:t>
      </w:r>
      <w:r>
        <w:rPr>
          <w:b w:val="false"/>
          <w:i w:val="false"/>
          <w:color w:val="666666"/>
          <w:sz w:val="24"/>
        </w:rPr>
        <w:t>29</w:t>
      </w:r>
      <w:r>
        <w:rPr>
          <w:b w:val="false"/>
          <w:i w:val="false"/>
          <w:color w:val="666666"/>
          <w:sz w:val="24"/>
        </w:rPr>
        <w:t>日，庆祝中国共产党成立</w:t>
      </w:r>
      <w:r>
        <w:rPr>
          <w:b w:val="false"/>
          <w:i w:val="false"/>
          <w:color w:val="666666"/>
          <w:sz w:val="24"/>
        </w:rPr>
        <w:t>100</w:t>
      </w:r>
      <w:r>
        <w:rPr>
          <w:b w:val="false"/>
          <w:i w:val="false"/>
          <w:color w:val="666666"/>
          <w:sz w:val="24"/>
        </w:rPr>
        <w:t>周年“七一勋章”颁授仪式在北京人民大会堂金色大厅隆重举行。习近平等领导同志在颁授仪式前会见全国“两优一先”表彰对象。 新华社记者 申宏</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七</w:t>
      </w:r>
    </w:p>
    <w:p>
      <w:pPr>
        <w:spacing w:after="0"/>
        <w:ind w:left="0"/>
        <w:jc w:val="both"/>
      </w:pPr>
      <w:r>
        <w:rPr>
          <w:b w:val="false"/>
          <w:i w:val="false"/>
          <w:color w:val="333333"/>
          <w:sz w:val="27"/>
        </w:rPr>
        <w:t>　　我国社会主义政治制度优越性的一个突出特点是党总揽全局、协调各方的领导核心作用，形象地说是“众星捧月”，这个“月”就是中国共产党。在国家治理体系的大棋局中，党中央是坐镇中军帐的“帅”，车马炮各展其长，一盘棋大局分明。如果中国出现了各自为政、一盘散沙的局面，不仅我们确定的目标不能实现，而且必定会产生灾难性后果。</w:t>
      </w:r>
    </w:p>
    <w:p>
      <w:pPr>
        <w:spacing w:after="0"/>
        <w:ind w:left="0"/>
        <w:jc w:val="right"/>
      </w:pPr>
      <w:r>
        <w:rPr>
          <w:b w:val="false"/>
          <w:i w:val="false"/>
          <w:color w:val="333333"/>
          <w:sz w:val="27"/>
        </w:rPr>
        <w:t>(2015</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w:t>
      </w:r>
      <w:r>
        <w:rPr>
          <w:b w:val="false"/>
          <w:i w:val="false"/>
          <w:color w:val="333333"/>
          <w:sz w:val="27"/>
        </w:rPr>
        <w:t>日在省部级主要领导干部学习贯彻党的十八届四中全会精神全面推进依法治国专题研讨班上的讲话</w:t>
      </w:r>
      <w:r>
        <w:rPr>
          <w:b w:val="false"/>
          <w:i w:val="false"/>
          <w:color w:val="333333"/>
          <w:sz w:val="27"/>
        </w:rPr>
        <w:t>)</w:t>
      </w:r>
    </w:p>
    <w:p>
      <w:pPr>
        <w:spacing w:after="0"/>
        <w:ind w:left="0"/>
        <w:jc w:val="center"/>
      </w:pPr>
      <w:r>
        <w:rPr>
          <w:b/>
          <w:i w:val="false"/>
          <w:color w:val="333333"/>
          <w:sz w:val="27"/>
        </w:rPr>
        <w:t>八</w:t>
      </w:r>
    </w:p>
    <w:p>
      <w:pPr>
        <w:spacing w:after="0"/>
        <w:ind w:left="0"/>
        <w:jc w:val="both"/>
      </w:pPr>
      <w:r>
        <w:rPr>
          <w:b w:val="false"/>
          <w:i w:val="false"/>
          <w:color w:val="333333"/>
          <w:sz w:val="27"/>
        </w:rPr>
        <w:t>　　党性原则是党的新闻舆论工作的根本原则。党管宣传、党管意识形态、党管媒体是坚持党的领导的重要方面。党性原则不仅要讲，而且要理直气壮讲，不能躲躲闪闪、扭扭捏捏。</w:t>
      </w:r>
      <w:r>
        <w:rPr>
          <w:b w:val="false"/>
          <w:i w:val="false"/>
          <w:color w:val="333333"/>
          <w:sz w:val="27"/>
        </w:rPr>
        <w:t>2006</w:t>
      </w:r>
      <w:r>
        <w:rPr>
          <w:b w:val="false"/>
          <w:i w:val="false"/>
          <w:color w:val="333333"/>
          <w:sz w:val="27"/>
        </w:rPr>
        <w:t>年，我在浙江工作时，对浙江省做好新闻舆论工作提出了</w:t>
      </w:r>
      <w:r>
        <w:rPr>
          <w:b w:val="false"/>
          <w:i w:val="false"/>
          <w:color w:val="333333"/>
          <w:sz w:val="27"/>
        </w:rPr>
        <w:t>12</w:t>
      </w:r>
      <w:r>
        <w:rPr>
          <w:b w:val="false"/>
          <w:i w:val="false"/>
          <w:color w:val="333333"/>
          <w:sz w:val="27"/>
        </w:rPr>
        <w:t>个字的要求，即“为党为民、激浊扬清、贵耳重目”，其中就把为党为民放在第一位来强调。</w:t>
      </w:r>
    </w:p>
    <w:p>
      <w:pPr>
        <w:spacing w:after="0"/>
        <w:ind w:left="0"/>
        <w:jc w:val="both"/>
      </w:pPr>
      <w:r>
        <w:rPr>
          <w:b w:val="false"/>
          <w:i w:val="false"/>
          <w:color w:val="333333"/>
          <w:sz w:val="27"/>
        </w:rPr>
        <w:t>　　坚持党性原则，最根本的是坚持党对新闻舆论工作的领导。党和政府主办的媒体是党和政府的宣传阵地，必须姓党，必须抓在党的手里，必须成为党和人民的喉舌，“党报党刊一定要无条件地宣传党的主张”。无论时代如何发展、媒体格局如何变化，党管媒体的原则和制度不能变。</w:t>
      </w:r>
    </w:p>
    <w:p>
      <w:pPr>
        <w:spacing w:after="0"/>
        <w:ind w:left="0"/>
        <w:jc w:val="right"/>
      </w:pPr>
      <w:r>
        <w:rPr>
          <w:b w:val="false"/>
          <w:i w:val="false"/>
          <w:color w:val="333333"/>
          <w:sz w:val="27"/>
        </w:rPr>
        <w:t>(2016</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19</w:t>
      </w:r>
      <w:r>
        <w:rPr>
          <w:b w:val="false"/>
          <w:i w:val="false"/>
          <w:color w:val="333333"/>
          <w:sz w:val="27"/>
        </w:rPr>
        <w:t>日在党的新闻舆论工作座谈会上的讲话</w:t>
      </w:r>
      <w:r>
        <w:rPr>
          <w:b w:val="false"/>
          <w:i w:val="false"/>
          <w:color w:val="333333"/>
          <w:sz w:val="27"/>
        </w:rPr>
        <w:t>)</w:t>
      </w:r>
    </w:p>
    <w:p>
      <w:pPr>
        <w:spacing w:after="0"/>
        <w:ind w:left="0"/>
        <w:jc w:val="center"/>
      </w:pPr>
      <w:r>
        <w:rPr>
          <w:b/>
          <w:i w:val="false"/>
          <w:color w:val="333333"/>
          <w:sz w:val="27"/>
        </w:rPr>
        <w:t>九</w:t>
      </w:r>
    </w:p>
    <w:p>
      <w:pPr>
        <w:spacing w:after="0"/>
        <w:ind w:left="0"/>
        <w:jc w:val="both"/>
      </w:pPr>
      <w:r>
        <w:rPr>
          <w:b w:val="false"/>
          <w:i w:val="false"/>
          <w:color w:val="333333"/>
          <w:sz w:val="27"/>
        </w:rPr>
        <w:t>　　坚持党对国家安全工作的领导，是做好国家安全工作的根本原则。各地区要建立健全党委统一领导的国家安全工作责任制，强化维护国家安全责任，守土有责、守土尽责。要关心和爱护国家安全干部队伍，为他们提供便利条件和政策保障。</w:t>
      </w:r>
    </w:p>
    <w:p>
      <w:pPr>
        <w:spacing w:after="0"/>
        <w:ind w:left="0"/>
        <w:jc w:val="right"/>
      </w:pPr>
      <w:r>
        <w:rPr>
          <w:b w:val="false"/>
          <w:i w:val="false"/>
          <w:color w:val="333333"/>
          <w:sz w:val="27"/>
        </w:rPr>
        <w:t>(2017</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17</w:t>
      </w:r>
      <w:r>
        <w:rPr>
          <w:b w:val="false"/>
          <w:i w:val="false"/>
          <w:color w:val="333333"/>
          <w:sz w:val="27"/>
        </w:rPr>
        <w:t>日在国家安全工作座谈会上的讲话</w:t>
      </w:r>
      <w:r>
        <w:rPr>
          <w:b w:val="false"/>
          <w:i w:val="false"/>
          <w:color w:val="333333"/>
          <w:sz w:val="27"/>
        </w:rPr>
        <w:t>)</w:t>
      </w:r>
    </w:p>
    <w:p>
      <w:pPr>
        <w:spacing w:after="0"/>
        <w:ind w:left="0"/>
        <w:jc w:val="center"/>
      </w:pPr>
      <w:r>
        <w:rPr>
          <w:b/>
          <w:i w:val="false"/>
          <w:color w:val="333333"/>
          <w:sz w:val="27"/>
        </w:rPr>
        <w:t>十</w:t>
      </w:r>
    </w:p>
    <w:p>
      <w:pPr>
        <w:spacing w:after="0"/>
        <w:ind w:left="0"/>
        <w:jc w:val="both"/>
      </w:pPr>
      <w:r>
        <w:rPr>
          <w:b w:val="false"/>
          <w:i w:val="false"/>
          <w:color w:val="333333"/>
          <w:sz w:val="27"/>
        </w:rPr>
        <w:t>　　党对军队的绝对领导是中国特色社会主义的本质特征，是党和国家的重要政治优势，是人民军队的建军之本、强军之魂。无论时代如何发展、形势如何变化，我们这支军队永远是党的军队、人民的军队。全军要强化政治意识、大局意识、核心意识、看齐意识，坚决维护党中央权威，坚决贯彻党对军队绝对领导的根本原则和制度，坚决听从党中央和中央军委指挥。在这个重大原则问题上，头脑要特别清醒，态度要特别鲜明，行动要特别坚决，不能有任何动摇、任何迟疑、任何含糊。</w:t>
      </w:r>
    </w:p>
    <w:p>
      <w:pPr>
        <w:spacing w:after="0"/>
        <w:ind w:left="0"/>
        <w:jc w:val="right"/>
      </w:pPr>
      <w:r>
        <w:rPr>
          <w:b w:val="false"/>
          <w:i w:val="false"/>
          <w:color w:val="333333"/>
          <w:sz w:val="27"/>
        </w:rPr>
        <w:t>(2017</w:t>
      </w:r>
      <w:r>
        <w:rPr>
          <w:b w:val="false"/>
          <w:i w:val="false"/>
          <w:color w:val="333333"/>
          <w:sz w:val="27"/>
        </w:rPr>
        <w:t>年</w:t>
      </w:r>
      <w:r>
        <w:rPr>
          <w:b w:val="false"/>
          <w:i w:val="false"/>
          <w:color w:val="333333"/>
          <w:sz w:val="27"/>
        </w:rPr>
        <w:t>8</w:t>
      </w:r>
      <w:r>
        <w:rPr>
          <w:b w:val="false"/>
          <w:i w:val="false"/>
          <w:color w:val="333333"/>
          <w:sz w:val="27"/>
        </w:rPr>
        <w:t>月</w:t>
      </w:r>
      <w:r>
        <w:rPr>
          <w:b w:val="false"/>
          <w:i w:val="false"/>
          <w:color w:val="333333"/>
          <w:sz w:val="27"/>
        </w:rPr>
        <w:t>1</w:t>
      </w:r>
      <w:r>
        <w:rPr>
          <w:b w:val="false"/>
          <w:i w:val="false"/>
          <w:color w:val="333333"/>
          <w:sz w:val="27"/>
        </w:rPr>
        <w:t>日在庆祝中国人民解放军建军</w:t>
      </w:r>
      <w:r>
        <w:rPr>
          <w:b w:val="false"/>
          <w:i w:val="false"/>
          <w:color w:val="333333"/>
          <w:sz w:val="27"/>
        </w:rPr>
        <w:t>90</w:t>
      </w:r>
      <w:r>
        <w:rPr>
          <w:b w:val="false"/>
          <w:i w:val="false"/>
          <w:color w:val="333333"/>
          <w:sz w:val="27"/>
        </w:rPr>
        <w:t>周年大会上的讲话</w:t>
      </w:r>
      <w:r>
        <w:rPr>
          <w:b w:val="false"/>
          <w:i w:val="false"/>
          <w:color w:val="333333"/>
          <w:sz w:val="27"/>
        </w:rPr>
        <w:t>)</w:t>
      </w:r>
    </w:p>
    <w:p>
      <w:pPr>
        <w:spacing w:after="0"/>
        <w:ind w:left="0"/>
        <w:jc w:val="center"/>
      </w:pPr>
      <w:r>
        <w:rPr>
          <w:b/>
          <w:i w:val="false"/>
          <w:color w:val="333333"/>
          <w:sz w:val="27"/>
        </w:rPr>
        <w:t>十一</w:t>
      </w:r>
    </w:p>
    <w:p>
      <w:pPr>
        <w:spacing w:after="0"/>
        <w:ind w:left="0"/>
        <w:jc w:val="both"/>
      </w:pPr>
      <w:r>
        <w:rPr>
          <w:b w:val="false"/>
          <w:i w:val="false"/>
          <w:color w:val="333333"/>
          <w:sz w:val="27"/>
        </w:rPr>
        <w:t>　　全面从严治党，必须坚持和加强党的全面领导。坚持和加强党的全面领导，关系党和国家前途命运，我们的全部事业都建立在这个基础之上，都根植于这个最本质特征和最大优势。在这个问题上犯错误往往是灾难性的、颠覆性的。党的十八大以来，我们采取一系列重大措施，纠正了一个时期以来的模糊和错误认识，扭转了一些地方和部门存在的党的领导弱化、党的建设缺失现象，使党的领导得到全面加强。</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11</w:t>
      </w:r>
      <w:r>
        <w:rPr>
          <w:b w:val="false"/>
          <w:i w:val="false"/>
          <w:color w:val="333333"/>
          <w:sz w:val="27"/>
        </w:rPr>
        <w:t>日在十九届中央纪委二次全会上的讲话</w:t>
      </w:r>
      <w:r>
        <w:rPr>
          <w:b w:val="false"/>
          <w:i w:val="false"/>
          <w:color w:val="333333"/>
          <w:sz w:val="27"/>
        </w:rPr>
        <w:t>)</w:t>
      </w:r>
      <w:r>
        <w:drawing>
          <wp:inline distT="0" distB="0" distL="0" distR="0">
            <wp:extent cx="5732145" cy="38835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32145" cy="3883528"/>
                    </a:xfrm>
                    <a:prstGeom prst="rect">
                      <a:avLst/>
                    </a:prstGeom>
                  </pic:spPr>
                </pic:pic>
              </a:graphicData>
            </a:graphic>
          </wp:inline>
        </w:drawing>
      </w:r>
      <w:r>
        <w:rPr>
          <w:b w:val="false"/>
          <w:i w:val="false"/>
          <w:color w:val="666666"/>
          <w:sz w:val="24"/>
        </w:rPr>
        <w:t>2021</w:t>
      </w:r>
      <w:r>
        <w:rPr>
          <w:b w:val="false"/>
          <w:i w:val="false"/>
          <w:color w:val="666666"/>
          <w:sz w:val="24"/>
        </w:rPr>
        <w:t>年</w:t>
      </w:r>
      <w:r>
        <w:rPr>
          <w:b w:val="false"/>
          <w:i w:val="false"/>
          <w:color w:val="666666"/>
          <w:sz w:val="24"/>
        </w:rPr>
        <w:t>4</w:t>
      </w:r>
      <w:r>
        <w:rPr>
          <w:b w:val="false"/>
          <w:i w:val="false"/>
          <w:color w:val="666666"/>
          <w:sz w:val="24"/>
        </w:rPr>
        <w:t>月</w:t>
      </w:r>
      <w:r>
        <w:rPr>
          <w:b w:val="false"/>
          <w:i w:val="false"/>
          <w:color w:val="666666"/>
          <w:sz w:val="24"/>
        </w:rPr>
        <w:t>23</w:t>
      </w:r>
      <w:r>
        <w:rPr>
          <w:b w:val="false"/>
          <w:i w:val="false"/>
          <w:color w:val="666666"/>
          <w:sz w:val="24"/>
        </w:rPr>
        <w:t>日，海军三型主战舰艇——长征</w:t>
      </w:r>
      <w:r>
        <w:rPr>
          <w:b w:val="false"/>
          <w:i w:val="false"/>
          <w:color w:val="666666"/>
          <w:sz w:val="24"/>
        </w:rPr>
        <w:t>18</w:t>
      </w:r>
      <w:r>
        <w:rPr>
          <w:b w:val="false"/>
          <w:i w:val="false"/>
          <w:color w:val="666666"/>
          <w:sz w:val="24"/>
        </w:rPr>
        <w:t>号艇、大连舰、海南舰在海南三亚某军港集中交接入列。中共中央总书记、国家主席、中央军委主席习近平出席交接入列活动并登上舰艇视察。这是习近平向长征</w:t>
      </w:r>
      <w:r>
        <w:rPr>
          <w:b w:val="false"/>
          <w:i w:val="false"/>
          <w:color w:val="666666"/>
          <w:sz w:val="24"/>
        </w:rPr>
        <w:t>18</w:t>
      </w:r>
      <w:r>
        <w:rPr>
          <w:b w:val="false"/>
          <w:i w:val="false"/>
          <w:color w:val="666666"/>
          <w:sz w:val="24"/>
        </w:rPr>
        <w:t>号艇授予军旗、命名证书。 新华社记者 李刚</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十二</w:t>
      </w:r>
    </w:p>
    <w:p>
      <w:pPr>
        <w:spacing w:after="0"/>
        <w:ind w:left="0"/>
        <w:jc w:val="both"/>
      </w:pPr>
      <w:r>
        <w:rPr>
          <w:b w:val="false"/>
          <w:i w:val="false"/>
          <w:color w:val="333333"/>
          <w:sz w:val="27"/>
        </w:rPr>
        <w:t>　　宪法是我们党长期执政的根本法律依据。我国宪法确认了中国共产党的执政地位，确认了党在国家政权结构中总揽全局、协调各方的核心地位，这是中国特色社会主义最本质的特征，是中国特色社会主义制度的最大优势，是社会主义法治最根本的保证。</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19</w:t>
      </w:r>
      <w:r>
        <w:rPr>
          <w:b w:val="false"/>
          <w:i w:val="false"/>
          <w:color w:val="333333"/>
          <w:sz w:val="27"/>
        </w:rPr>
        <w:t>日在党的十九届二中全会第二次全体会议上的讲话</w:t>
      </w:r>
      <w:r>
        <w:rPr>
          <w:b w:val="false"/>
          <w:i w:val="false"/>
          <w:color w:val="333333"/>
          <w:sz w:val="27"/>
        </w:rPr>
        <w:t>)</w:t>
      </w:r>
    </w:p>
    <w:p>
      <w:pPr>
        <w:spacing w:after="0"/>
        <w:ind w:left="0"/>
        <w:jc w:val="center"/>
      </w:pPr>
      <w:r>
        <w:rPr>
          <w:b/>
          <w:i w:val="false"/>
          <w:color w:val="333333"/>
          <w:sz w:val="27"/>
        </w:rPr>
        <w:t>十三</w:t>
      </w:r>
    </w:p>
    <w:p>
      <w:pPr>
        <w:spacing w:after="0"/>
        <w:ind w:left="0"/>
        <w:jc w:val="both"/>
      </w:pPr>
      <w:r>
        <w:rPr>
          <w:b w:val="false"/>
          <w:i w:val="false"/>
          <w:color w:val="333333"/>
          <w:sz w:val="27"/>
        </w:rPr>
        <w:t>　　中国共产党领导是中国特色社会主义最本质的特征，是全党全国各族人民共同意志和根本利益的体现，是决胜全面建成小康社会、夺取新时代中国特色社会主义伟大胜利的根本保证。我们党在一个有着</w:t>
      </w:r>
      <w:r>
        <w:rPr>
          <w:b w:val="false"/>
          <w:i w:val="false"/>
          <w:color w:val="333333"/>
          <w:sz w:val="27"/>
        </w:rPr>
        <w:t>13</w:t>
      </w:r>
      <w:r>
        <w:rPr>
          <w:b w:val="false"/>
          <w:i w:val="false"/>
          <w:color w:val="333333"/>
          <w:sz w:val="27"/>
        </w:rPr>
        <w:t>亿多人口的大国长期执政，要保证国家统一、法制统一、政令统一、市场统一，要实现经济发展、政治清明、文化昌盛、社会公正、生态良好，要顺利推进新时代中国特色社会主义各项事业，必须完善坚持党的领导的体制机制，更好发挥党的领导这一最大优势，担负好进行伟大斗争、建设伟大工程、推进伟大事业、实现伟大梦想的重大职责。</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26</w:t>
      </w:r>
      <w:r>
        <w:rPr>
          <w:b w:val="false"/>
          <w:i w:val="false"/>
          <w:color w:val="333333"/>
          <w:sz w:val="27"/>
        </w:rPr>
        <w:t>日在党的十九届三中全会上所作的《关于深化党和国家机构改革决定稿和方案稿的说明》</w:t>
      </w:r>
      <w:r>
        <w:rPr>
          <w:b w:val="false"/>
          <w:i w:val="false"/>
          <w:color w:val="333333"/>
          <w:sz w:val="27"/>
        </w:rPr>
        <w:t>)</w:t>
      </w:r>
    </w:p>
    <w:p>
      <w:pPr>
        <w:spacing w:after="0"/>
        <w:ind w:left="0"/>
        <w:jc w:val="left"/>
      </w:pPr>
      <w:r>
        <w:drawing>
          <wp:inline distT="0" distB="0" distL="0" distR="0">
            <wp:extent cx="5732145" cy="379038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32145" cy="3790381"/>
                    </a:xfrm>
                    <a:prstGeom prst="rect">
                      <a:avLst/>
                    </a:prstGeom>
                  </pic:spPr>
                </pic:pic>
              </a:graphicData>
            </a:graphic>
          </wp:inline>
        </w:drawing>
      </w:r>
    </w:p>
    <w:p>
      <w:pPr>
        <w:spacing w:after="600"/>
        <w:ind w:left="0"/>
        <w:jc w:val="left"/>
      </w:pPr>
      <w:r>
        <w:rPr>
          <w:b w:val="false"/>
          <w:i w:val="false"/>
          <w:color w:val="666666"/>
          <w:sz w:val="24"/>
        </w:rPr>
        <w:t>2020</w:t>
      </w:r>
      <w:r>
        <w:rPr>
          <w:b w:val="false"/>
          <w:i w:val="false"/>
          <w:color w:val="666666"/>
          <w:sz w:val="24"/>
        </w:rPr>
        <w:t>年</w:t>
      </w:r>
      <w:r>
        <w:rPr>
          <w:b w:val="false"/>
          <w:i w:val="false"/>
          <w:color w:val="666666"/>
          <w:sz w:val="24"/>
        </w:rPr>
        <w:t>9</w:t>
      </w:r>
      <w:r>
        <w:rPr>
          <w:b w:val="false"/>
          <w:i w:val="false"/>
          <w:color w:val="666666"/>
          <w:sz w:val="24"/>
        </w:rPr>
        <w:t>月</w:t>
      </w:r>
      <w:r>
        <w:rPr>
          <w:b w:val="false"/>
          <w:i w:val="false"/>
          <w:color w:val="666666"/>
          <w:sz w:val="24"/>
        </w:rPr>
        <w:t>16</w:t>
      </w:r>
      <w:r>
        <w:rPr>
          <w:b w:val="false"/>
          <w:i w:val="false"/>
          <w:color w:val="666666"/>
          <w:sz w:val="24"/>
        </w:rPr>
        <w:t>日至</w:t>
      </w:r>
      <w:r>
        <w:rPr>
          <w:b w:val="false"/>
          <w:i w:val="false"/>
          <w:color w:val="666666"/>
          <w:sz w:val="24"/>
        </w:rPr>
        <w:t>18</w:t>
      </w:r>
      <w:r>
        <w:rPr>
          <w:b w:val="false"/>
          <w:i w:val="false"/>
          <w:color w:val="666666"/>
          <w:sz w:val="24"/>
        </w:rPr>
        <w:t>日，中共中央总书记、国家主席、中央军委主席习近平在湖南考察。这是</w:t>
      </w:r>
      <w:r>
        <w:rPr>
          <w:b w:val="false"/>
          <w:i w:val="false"/>
          <w:color w:val="666666"/>
          <w:sz w:val="24"/>
        </w:rPr>
        <w:t>17</w:t>
      </w:r>
      <w:r>
        <w:rPr>
          <w:b w:val="false"/>
          <w:i w:val="false"/>
          <w:color w:val="666666"/>
          <w:sz w:val="24"/>
        </w:rPr>
        <w:t>日下午，习近平在马栏山视频文创产业园，考察园区开展企业党建和内容生产、技术研发、人才培养等。 新华社记者 李学仁</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十四</w:t>
      </w:r>
    </w:p>
    <w:p>
      <w:pPr>
        <w:spacing w:after="0"/>
        <w:ind w:left="0"/>
        <w:jc w:val="both"/>
      </w:pPr>
      <w:r>
        <w:rPr>
          <w:b w:val="false"/>
          <w:i w:val="false"/>
          <w:color w:val="333333"/>
          <w:sz w:val="27"/>
        </w:rPr>
        <w:t>　　在我国政治生活中，党是居于领导地位的，加强党的集中统一领导，支持人大、政府、政协和监察机关、审判机关、检察机关、人民团体、企事业单位、社会组织履行职能、开展工作、发挥作用，这两个方面是统一的。决定稿紧紧把握适应新时代中国特色社会主义发展要求，构建坚持党的全面领导、反映最广大人民根本利益的党和国家机构职能体系这一主线，着力从制度安排上发挥党的领导这个最大的体制优势，统筹考虑党和国家各类机构设置，协调好并发挥出各类机构职能作用，完善科学领导和决策、有效管理和执行的体制机制，确保党长期执政和国家长治久安。</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26</w:t>
      </w:r>
      <w:r>
        <w:rPr>
          <w:b w:val="false"/>
          <w:i w:val="false"/>
          <w:color w:val="333333"/>
          <w:sz w:val="27"/>
        </w:rPr>
        <w:t>日在党的十九届三中全会上所作的《关于深化党和国家机构改革决定稿和方案稿的说明》</w:t>
      </w:r>
      <w:r>
        <w:rPr>
          <w:b w:val="false"/>
          <w:i w:val="false"/>
          <w:color w:val="333333"/>
          <w:sz w:val="27"/>
        </w:rPr>
        <w:t>)</w:t>
      </w:r>
    </w:p>
    <w:p>
      <w:pPr>
        <w:spacing w:after="0"/>
        <w:ind w:left="0"/>
        <w:jc w:val="center"/>
      </w:pPr>
      <w:r>
        <w:rPr>
          <w:b/>
          <w:i w:val="false"/>
          <w:color w:val="333333"/>
          <w:sz w:val="27"/>
        </w:rPr>
        <w:t>十五</w:t>
      </w:r>
    </w:p>
    <w:p>
      <w:pPr>
        <w:spacing w:after="0"/>
        <w:ind w:left="0"/>
        <w:jc w:val="both"/>
      </w:pPr>
      <w:r>
        <w:rPr>
          <w:b w:val="false"/>
          <w:i w:val="false"/>
          <w:color w:val="333333"/>
          <w:sz w:val="27"/>
        </w:rPr>
        <w:t>　　深化党和国家机构改革，是坚持和加强党的全面领导、加强党的长期执政能力建设的必然要求。党政军民学，东西南北中，党是领导一切的。党是最高政治领导力量，党的领导是我们的最大制度优势。加强党对一切工作的领导，这一要求不是空洞的、抽象的，要在各方面各环节落实和体现。要通过深化党和国家机构改革，努力从机构职能上解决党对一切工作领导的体制机制问题，解决党长期执政条件下我国国家治理体系中党政军群的机构职能关系问题，为有效发挥中国共产党领导这一最大制度优势提供完善有力的体制机制保障、坚实的组织基础和有效的工作体系，确保党对国家和社会实施领导的制度得到加强和完善，更好担负起进行伟大斗争、建设伟大工程、推进伟大事业、实现伟大梦想的重大职责。</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28</w:t>
      </w:r>
      <w:r>
        <w:rPr>
          <w:b w:val="false"/>
          <w:i w:val="false"/>
          <w:color w:val="333333"/>
          <w:sz w:val="27"/>
        </w:rPr>
        <w:t>日在党的十九届三中全会第二次全体会议上的讲话</w:t>
      </w:r>
      <w:r>
        <w:rPr>
          <w:b w:val="false"/>
          <w:i w:val="false"/>
          <w:color w:val="333333"/>
          <w:sz w:val="27"/>
        </w:rPr>
        <w:t>)</w:t>
      </w:r>
    </w:p>
    <w:p>
      <w:pPr>
        <w:spacing w:after="0"/>
        <w:ind w:left="0"/>
        <w:jc w:val="center"/>
      </w:pPr>
      <w:r>
        <w:rPr>
          <w:b/>
          <w:i w:val="false"/>
          <w:color w:val="333333"/>
          <w:sz w:val="27"/>
        </w:rPr>
        <w:t>十六</w:t>
      </w:r>
    </w:p>
    <w:p>
      <w:pPr>
        <w:spacing w:after="0"/>
        <w:ind w:left="0"/>
        <w:jc w:val="both"/>
      </w:pPr>
      <w:r>
        <w:rPr>
          <w:b w:val="false"/>
          <w:i w:val="false"/>
          <w:color w:val="333333"/>
          <w:sz w:val="27"/>
        </w:rPr>
        <w:t>　　“治国犹如栽树，本根不摇则枝叶茂荣。”我们治国理政的本根，就是中国共产党的领导和我国社会主义制度。在这一点上，必须理直气壮、旗帜鲜明。党的领导必须是全面的、系统的、整体的，必须体现到经济建设、政治建设、文化建设、社会建设、生态文明建设和国防军队、祖国统一、外交工作、党的建设等各方面。哪个领域、哪个方面、哪个环节缺失了弱化了，都会削弱党的力量，损害党和国家事业。</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28</w:t>
      </w:r>
      <w:r>
        <w:rPr>
          <w:b w:val="false"/>
          <w:i w:val="false"/>
          <w:color w:val="333333"/>
          <w:sz w:val="27"/>
        </w:rPr>
        <w:t>日在党的十九届三中全会第二次全体会议上的讲话</w:t>
      </w:r>
      <w:r>
        <w:rPr>
          <w:b w:val="false"/>
          <w:i w:val="false"/>
          <w:color w:val="333333"/>
          <w:sz w:val="27"/>
        </w:rPr>
        <w:t>)</w:t>
      </w:r>
    </w:p>
    <w:p>
      <w:pPr>
        <w:spacing w:after="0"/>
        <w:ind w:left="0"/>
        <w:jc w:val="center"/>
      </w:pPr>
      <w:r>
        <w:rPr>
          <w:b/>
          <w:i w:val="false"/>
          <w:color w:val="333333"/>
          <w:sz w:val="27"/>
        </w:rPr>
        <w:t>十七</w:t>
      </w:r>
    </w:p>
    <w:p>
      <w:pPr>
        <w:spacing w:after="0"/>
        <w:ind w:left="0"/>
        <w:jc w:val="both"/>
      </w:pPr>
      <w:r>
        <w:rPr>
          <w:b w:val="false"/>
          <w:i w:val="false"/>
          <w:color w:val="333333"/>
          <w:sz w:val="27"/>
        </w:rPr>
        <w:t>　　党的十八大以来，我们对坚持党的领导不仅在理论上有了新认识，而且在实践中有了新探索，完善了党对一切工作领导的体制机制。我们要把坚持党的领导贯彻和体现到改革发展稳定、内政外交国防、治党治国治军各个领域各个方面，确保党始终总揽全局、协调各方。</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4</w:t>
      </w:r>
      <w:r>
        <w:rPr>
          <w:b w:val="false"/>
          <w:i w:val="false"/>
          <w:color w:val="333333"/>
          <w:sz w:val="27"/>
        </w:rPr>
        <w:t>月</w:t>
      </w:r>
      <w:r>
        <w:rPr>
          <w:b w:val="false"/>
          <w:i w:val="false"/>
          <w:color w:val="333333"/>
          <w:sz w:val="27"/>
        </w:rPr>
        <w:t>23</w:t>
      </w:r>
      <w:r>
        <w:rPr>
          <w:b w:val="false"/>
          <w:i w:val="false"/>
          <w:color w:val="333333"/>
          <w:sz w:val="27"/>
        </w:rPr>
        <w:t>日在十九届中央政治局第五次集体学习时的讲话</w:t>
      </w:r>
      <w:r>
        <w:rPr>
          <w:b w:val="false"/>
          <w:i w:val="false"/>
          <w:color w:val="333333"/>
          <w:sz w:val="27"/>
        </w:rPr>
        <w:t>)</w:t>
      </w:r>
    </w:p>
    <w:p>
      <w:pPr>
        <w:spacing w:after="0"/>
        <w:ind w:left="0"/>
        <w:jc w:val="center"/>
      </w:pPr>
      <w:r>
        <w:rPr>
          <w:b/>
          <w:i w:val="false"/>
          <w:color w:val="333333"/>
          <w:sz w:val="27"/>
        </w:rPr>
        <w:t>十八</w:t>
      </w:r>
    </w:p>
    <w:p>
      <w:pPr>
        <w:spacing w:after="0"/>
        <w:ind w:left="0"/>
        <w:jc w:val="both"/>
      </w:pPr>
      <w:r>
        <w:rPr>
          <w:b w:val="false"/>
          <w:i w:val="false"/>
          <w:color w:val="333333"/>
          <w:sz w:val="27"/>
        </w:rPr>
        <w:t>　　推进党的领导制度化、法治化，既是加强党的领导的应有之义，也是法治建设的重要任务。为什么我国能保持长期稳定，没有乱？根本的一条就是我们始终坚持共产党领导。党的领导是党和国家事业不断发展的“定海神针”。这次修改宪法，在宪法序言确定党的领导地位的基础上，我们又在总纲中明确规定中国共产党领导是中国特色社会主义最本质的特征，强化了党总揽全局、协调各方的领导地位。宪法修改后各方面反响很好。我们要继续推进党的领导制度化、法治化，不断完善党的领导体制和工作机制，把党的领导贯彻到全面依法治国全过程和各方面。</w:t>
      </w:r>
    </w:p>
    <w:p>
      <w:pPr>
        <w:spacing w:after="0"/>
        <w:ind w:left="0"/>
        <w:jc w:val="right"/>
      </w:pPr>
      <w:r>
        <w:rPr>
          <w:b w:val="false"/>
          <w:i w:val="false"/>
          <w:color w:val="333333"/>
          <w:sz w:val="27"/>
        </w:rPr>
        <w:t>(2018</w:t>
      </w:r>
      <w:r>
        <w:rPr>
          <w:b w:val="false"/>
          <w:i w:val="false"/>
          <w:color w:val="333333"/>
          <w:sz w:val="27"/>
        </w:rPr>
        <w:t>年</w:t>
      </w:r>
      <w:r>
        <w:rPr>
          <w:b w:val="false"/>
          <w:i w:val="false"/>
          <w:color w:val="333333"/>
          <w:sz w:val="27"/>
        </w:rPr>
        <w:t>8</w:t>
      </w:r>
      <w:r>
        <w:rPr>
          <w:b w:val="false"/>
          <w:i w:val="false"/>
          <w:color w:val="333333"/>
          <w:sz w:val="27"/>
        </w:rPr>
        <w:t>月</w:t>
      </w:r>
      <w:r>
        <w:rPr>
          <w:b w:val="false"/>
          <w:i w:val="false"/>
          <w:color w:val="333333"/>
          <w:sz w:val="27"/>
        </w:rPr>
        <w:t>24</w:t>
      </w:r>
      <w:r>
        <w:rPr>
          <w:b w:val="false"/>
          <w:i w:val="false"/>
          <w:color w:val="333333"/>
          <w:sz w:val="27"/>
        </w:rPr>
        <w:t>日在中央全面依法治国委员会第一次会议上的讲话</w:t>
      </w:r>
      <w:r>
        <w:rPr>
          <w:b w:val="false"/>
          <w:i w:val="false"/>
          <w:color w:val="333333"/>
          <w:sz w:val="27"/>
        </w:rPr>
        <w:t>)</w:t>
      </w:r>
    </w:p>
    <w:p>
      <w:pPr>
        <w:spacing w:after="0"/>
        <w:ind w:left="0"/>
        <w:jc w:val="center"/>
      </w:pPr>
      <w:r>
        <w:rPr>
          <w:b/>
          <w:i w:val="false"/>
          <w:color w:val="333333"/>
          <w:sz w:val="27"/>
        </w:rPr>
        <w:t>十九</w:t>
      </w:r>
    </w:p>
    <w:p>
      <w:pPr>
        <w:spacing w:after="0"/>
        <w:ind w:left="0"/>
        <w:jc w:val="both"/>
      </w:pPr>
      <w:r>
        <w:rPr>
          <w:b w:val="false"/>
          <w:i w:val="false"/>
          <w:color w:val="333333"/>
          <w:sz w:val="27"/>
        </w:rPr>
        <w:t>　　加强党的全面领导得到有效落实，维护党的集中统一领导的机构职能体系更加健全。这次机构改革的标志性成果，就是从机构职能上把加强党的领导落实到各个领域、各个方面、各个环节。我们加强党对深化改革、依法治国、经济、国家安全、网络信息、外交、机构编制、军民融合、审计、教育、农业农村等重大工作的领导，充实党的组织、宣传、统战、政法、机关党建、教育培训等部门职责配置，强化归口协调本系统本领域重大工作职能。党委统一领导群团工作制度进一步完善。我们组建国家监察委员会，加强党对反腐败工作的统一领导，构建党统一指挥、全面覆盖、权威高效的监督体系。通过改革，党把方向、谋大局、定政策、促改革的能力得到提高，党总揽全局、协调各方的地位得到巩固。</w:t>
      </w:r>
    </w:p>
    <w:p>
      <w:pPr>
        <w:spacing w:after="0"/>
        <w:ind w:left="0"/>
        <w:jc w:val="right"/>
      </w:pPr>
      <w:r>
        <w:rPr>
          <w:b w:val="false"/>
          <w:i w:val="false"/>
          <w:color w:val="333333"/>
          <w:sz w:val="27"/>
        </w:rPr>
        <w:t>(2019</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5</w:t>
      </w:r>
      <w:r>
        <w:rPr>
          <w:b w:val="false"/>
          <w:i w:val="false"/>
          <w:color w:val="333333"/>
          <w:sz w:val="27"/>
        </w:rPr>
        <w:t>日在深化党和国家机构改革总结会议上的讲话</w:t>
      </w:r>
      <w:r>
        <w:rPr>
          <w:b w:val="false"/>
          <w:i w:val="false"/>
          <w:color w:val="333333"/>
          <w:sz w:val="27"/>
        </w:rPr>
        <w:t>)</w:t>
      </w:r>
    </w:p>
    <w:p>
      <w:pPr>
        <w:spacing w:after="0"/>
        <w:ind w:left="0"/>
        <w:jc w:val="center"/>
      </w:pPr>
      <w:r>
        <w:rPr>
          <w:b/>
          <w:i w:val="false"/>
          <w:color w:val="333333"/>
          <w:sz w:val="27"/>
        </w:rPr>
        <w:t>二十</w:t>
      </w:r>
    </w:p>
    <w:p>
      <w:pPr>
        <w:spacing w:after="0"/>
        <w:ind w:left="0"/>
        <w:jc w:val="both"/>
      </w:pPr>
      <w:r>
        <w:rPr>
          <w:b w:val="false"/>
          <w:i w:val="false"/>
          <w:color w:val="333333"/>
          <w:sz w:val="27"/>
        </w:rPr>
        <w:t>　　加强党对人民政协工作的领导。中国共产党的领导是包括各民主党派、各团体、各民族、各阶层、各界人士在内的全体中国人民的共同选择，是成立政协时的初心所在，是人民政协事业发展进步的根本保证。要把坚持党的领导贯穿到政协全部工作之中，切实落实党中央对人民政协工作的各项要求。</w:t>
      </w:r>
    </w:p>
    <w:p>
      <w:pPr>
        <w:spacing w:after="0"/>
        <w:ind w:left="0"/>
        <w:jc w:val="right"/>
      </w:pPr>
      <w:r>
        <w:rPr>
          <w:b w:val="false"/>
          <w:i w:val="false"/>
          <w:color w:val="333333"/>
          <w:sz w:val="27"/>
        </w:rPr>
        <w:t>(2019</w:t>
      </w:r>
      <w:r>
        <w:rPr>
          <w:b w:val="false"/>
          <w:i w:val="false"/>
          <w:color w:val="333333"/>
          <w:sz w:val="27"/>
        </w:rPr>
        <w:t>年</w:t>
      </w:r>
      <w:r>
        <w:rPr>
          <w:b w:val="false"/>
          <w:i w:val="false"/>
          <w:color w:val="333333"/>
          <w:sz w:val="27"/>
        </w:rPr>
        <w:t>9</w:t>
      </w:r>
      <w:r>
        <w:rPr>
          <w:b w:val="false"/>
          <w:i w:val="false"/>
          <w:color w:val="333333"/>
          <w:sz w:val="27"/>
        </w:rPr>
        <w:t>月</w:t>
      </w:r>
      <w:r>
        <w:rPr>
          <w:b w:val="false"/>
          <w:i w:val="false"/>
          <w:color w:val="333333"/>
          <w:sz w:val="27"/>
        </w:rPr>
        <w:t>20</w:t>
      </w:r>
      <w:r>
        <w:rPr>
          <w:b w:val="false"/>
          <w:i w:val="false"/>
          <w:color w:val="333333"/>
          <w:sz w:val="27"/>
        </w:rPr>
        <w:t>日在中央政协工作会议暨庆祝中国人民政治协商会议成立</w:t>
      </w:r>
      <w:r>
        <w:rPr>
          <w:b w:val="false"/>
          <w:i w:val="false"/>
          <w:color w:val="333333"/>
          <w:sz w:val="27"/>
        </w:rPr>
        <w:t>70</w:t>
      </w:r>
      <w:r>
        <w:rPr>
          <w:b w:val="false"/>
          <w:i w:val="false"/>
          <w:color w:val="333333"/>
          <w:sz w:val="27"/>
        </w:rPr>
        <w:t>周年大会上的讲话</w:t>
      </w:r>
      <w:r>
        <w:rPr>
          <w:b w:val="false"/>
          <w:i w:val="false"/>
          <w:color w:val="333333"/>
          <w:sz w:val="27"/>
        </w:rPr>
        <w:t>)</w:t>
      </w:r>
    </w:p>
    <w:p>
      <w:pPr>
        <w:spacing w:after="0"/>
        <w:ind w:left="0"/>
        <w:jc w:val="center"/>
      </w:pPr>
      <w:r>
        <w:rPr>
          <w:b/>
          <w:i w:val="false"/>
          <w:color w:val="333333"/>
          <w:sz w:val="27"/>
        </w:rPr>
        <w:t>二十一</w:t>
      </w:r>
    </w:p>
    <w:p>
      <w:pPr>
        <w:spacing w:after="0"/>
        <w:ind w:left="0"/>
        <w:jc w:val="both"/>
      </w:pPr>
      <w:r>
        <w:rPr>
          <w:b w:val="false"/>
          <w:i w:val="false"/>
          <w:color w:val="333333"/>
          <w:sz w:val="27"/>
        </w:rPr>
        <w:t>　　中国特色社会主义制度是一个严密完整的科学制度体系，起四梁八柱作用的是根本制度、基本制度、重要制度，其中具有统领地位的是党的领导制度。党的领导制度是我国的根本领导制度。党的十八大以来，我们鲜明提出“中国特色社会主义最本质的特征是中国共产党领导，中国特色社会主义制度的最大优势是中国共产党领导，党是最高政治领导力量”。这次全会强调，“必须坚持党政军民学、东西南北中，党是领导一切的，坚决维护党中央权威，健全总揽全局、协调各方的党的领导制度体系，把党的领导落实到国家治理各领域各方面各环节”。这是党领导人民进行革命、建设、改革最可宝贵的经验。我们推进各方面制度建设、推动各项事业发展、加强和改进各方面工作，都必须坚持党的领导，自觉贯彻党总揽全局、协调各方的根本要求。</w:t>
      </w:r>
    </w:p>
    <w:p>
      <w:pPr>
        <w:spacing w:after="0"/>
        <w:ind w:left="0"/>
        <w:jc w:val="right"/>
      </w:pPr>
      <w:r>
        <w:rPr>
          <w:b w:val="false"/>
          <w:i w:val="false"/>
          <w:color w:val="333333"/>
          <w:sz w:val="27"/>
        </w:rPr>
        <w:t>(2019</w:t>
      </w:r>
      <w:r>
        <w:rPr>
          <w:b w:val="false"/>
          <w:i w:val="false"/>
          <w:color w:val="333333"/>
          <w:sz w:val="27"/>
        </w:rPr>
        <w:t>年</w:t>
      </w:r>
      <w:r>
        <w:rPr>
          <w:b w:val="false"/>
          <w:i w:val="false"/>
          <w:color w:val="333333"/>
          <w:sz w:val="27"/>
        </w:rPr>
        <w:t>10</w:t>
      </w:r>
      <w:r>
        <w:rPr>
          <w:b w:val="false"/>
          <w:i w:val="false"/>
          <w:color w:val="333333"/>
          <w:sz w:val="27"/>
        </w:rPr>
        <w:t>月</w:t>
      </w:r>
      <w:r>
        <w:rPr>
          <w:b w:val="false"/>
          <w:i w:val="false"/>
          <w:color w:val="333333"/>
          <w:sz w:val="27"/>
        </w:rPr>
        <w:t>31</w:t>
      </w:r>
      <w:r>
        <w:rPr>
          <w:b w:val="false"/>
          <w:i w:val="false"/>
          <w:color w:val="333333"/>
          <w:sz w:val="27"/>
        </w:rPr>
        <w:t>日在党的十九届四中全会第二次全体会议上的讲话</w:t>
      </w:r>
      <w:r>
        <w:rPr>
          <w:b w:val="false"/>
          <w:i w:val="false"/>
          <w:color w:val="333333"/>
          <w:sz w:val="27"/>
        </w:rPr>
        <w:t>)</w:t>
      </w:r>
    </w:p>
    <w:p>
      <w:pPr>
        <w:spacing w:after="0"/>
        <w:ind w:left="0"/>
        <w:jc w:val="center"/>
      </w:pPr>
      <w:r>
        <w:rPr>
          <w:b/>
          <w:i w:val="false"/>
          <w:color w:val="333333"/>
          <w:sz w:val="27"/>
        </w:rPr>
        <w:t>二十二</w:t>
      </w:r>
    </w:p>
    <w:p>
      <w:pPr>
        <w:spacing w:after="0"/>
        <w:ind w:left="0"/>
        <w:jc w:val="both"/>
      </w:pPr>
      <w:r>
        <w:rPr>
          <w:b w:val="false"/>
          <w:i w:val="false"/>
          <w:color w:val="333333"/>
          <w:sz w:val="27"/>
        </w:rPr>
        <w:t>　　抗疫斗争伟大实践再次证明，中国共产党所具有的无比坚强的领导力，是风雨来袭时中国人民最可靠的主心骨。中国共产党来自人民、植根人民，始终坚持一切为了人民、一切依靠人民，得到了最广大人民衷心拥护和坚定支持，这是中国共产党领导力和执政力的广大而深厚的基础。这次抗疫斗争伊始，党中央就号召全党，让党旗在防控疫情斗争第一线高高飘扬，充分体现了中国共产党人的担当和风骨！在抗疫斗争中，广大共产党员不忘初心、牢记使命，充分发挥先锋模范作用，</w:t>
      </w:r>
      <w:r>
        <w:rPr>
          <w:b w:val="false"/>
          <w:i w:val="false"/>
          <w:color w:val="333333"/>
          <w:sz w:val="27"/>
        </w:rPr>
        <w:t>25000</w:t>
      </w:r>
      <w:r>
        <w:rPr>
          <w:b w:val="false"/>
          <w:i w:val="false"/>
          <w:color w:val="333333"/>
          <w:sz w:val="27"/>
        </w:rPr>
        <w:t>多名优秀分子在火线上宣誓入党。正是因为有中国共产党领导、有全国各族人民对中国共产党的拥护和支持，中国才能创造出世所罕见的经济快速发展奇迹和社会长期稳定奇迹，我们才能成功战洪水、防非典、抗地震、化危机、应变局，才能打赢这次抗疫斗争。历史和现实都告诉我们，只要毫不动摇坚持和加强党的全面领导，不断增强党的政治领导力、思想引领力、群众组织力、社会号召力，永远保持党同人民群众的血肉联系，我们就一定能够形成强大合力，从容应对各种复杂局面和风险挑战。</w:t>
      </w:r>
    </w:p>
    <w:p>
      <w:pPr>
        <w:spacing w:after="0"/>
        <w:ind w:left="0"/>
        <w:jc w:val="right"/>
      </w:pPr>
      <w:r>
        <w:rPr>
          <w:b w:val="false"/>
          <w:i w:val="false"/>
          <w:color w:val="333333"/>
          <w:sz w:val="27"/>
        </w:rPr>
        <w:t>(2020</w:t>
      </w:r>
      <w:r>
        <w:rPr>
          <w:b w:val="false"/>
          <w:i w:val="false"/>
          <w:color w:val="333333"/>
          <w:sz w:val="27"/>
        </w:rPr>
        <w:t>年</w:t>
      </w:r>
      <w:r>
        <w:rPr>
          <w:b w:val="false"/>
          <w:i w:val="false"/>
          <w:color w:val="333333"/>
          <w:sz w:val="27"/>
        </w:rPr>
        <w:t>9</w:t>
      </w:r>
      <w:r>
        <w:rPr>
          <w:b w:val="false"/>
          <w:i w:val="false"/>
          <w:color w:val="333333"/>
          <w:sz w:val="27"/>
        </w:rPr>
        <w:t>月</w:t>
      </w:r>
      <w:r>
        <w:rPr>
          <w:b w:val="false"/>
          <w:i w:val="false"/>
          <w:color w:val="333333"/>
          <w:sz w:val="27"/>
        </w:rPr>
        <w:t>8</w:t>
      </w:r>
      <w:r>
        <w:rPr>
          <w:b w:val="false"/>
          <w:i w:val="false"/>
          <w:color w:val="333333"/>
          <w:sz w:val="27"/>
        </w:rPr>
        <w:t>日在全国抗击新冠肺炎疫情表彰大会上的讲话</w:t>
      </w:r>
      <w:r>
        <w:rPr>
          <w:b w:val="false"/>
          <w:i w:val="false"/>
          <w:color w:val="333333"/>
          <w:sz w:val="27"/>
        </w:rPr>
        <w:t>)</w:t>
      </w:r>
    </w:p>
    <w:p>
      <w:pPr>
        <w:spacing w:after="0"/>
        <w:ind w:left="0"/>
        <w:jc w:val="center"/>
      </w:pPr>
      <w:r>
        <w:rPr>
          <w:b/>
          <w:i w:val="false"/>
          <w:color w:val="333333"/>
          <w:sz w:val="27"/>
        </w:rPr>
        <w:t>二十三</w:t>
      </w:r>
    </w:p>
    <w:p>
      <w:pPr>
        <w:spacing w:after="0"/>
        <w:ind w:left="0"/>
        <w:jc w:val="both"/>
      </w:pPr>
      <w:r>
        <w:rPr>
          <w:b w:val="false"/>
          <w:i w:val="false"/>
          <w:color w:val="333333"/>
          <w:sz w:val="27"/>
        </w:rPr>
        <w:t>2015</w:t>
      </w:r>
      <w:r>
        <w:rPr>
          <w:b w:val="false"/>
          <w:i w:val="false"/>
          <w:color w:val="333333"/>
          <w:sz w:val="27"/>
        </w:rPr>
        <w:t>年，我在中央政治局常委会听取最高人民法院和最高人民检察院党组工作汇报、在省部级主要领导干部学习贯彻党的十八届四中全会精神全面推进依法治国专题研讨班开班式等场合都明确指出，“党大还是法大”是一个政治陷阱，是一个伪命题；对这个问题，我们不能含糊其辞、语焉不详，要明确予以回答。党的领导和依法治国不是对立的，而是统一的。我国法律充分体现了党和人民意志，我们党依法办事，这个关系是相互统一的关系。全党同志必须牢记，党的领导是我国社会主义法治之魂，是我国法治同西方资本主义国家法治最大的区别。离开了党的领导，全面依法治国就难以有效推进，社会主义法治国家就建不起来。</w:t>
      </w:r>
    </w:p>
    <w:p>
      <w:pPr>
        <w:spacing w:after="0"/>
        <w:ind w:left="0"/>
        <w:jc w:val="right"/>
      </w:pPr>
      <w:r>
        <w:rPr>
          <w:b w:val="false"/>
          <w:i w:val="false"/>
          <w:color w:val="333333"/>
          <w:sz w:val="27"/>
        </w:rPr>
        <w:t>(2020</w:t>
      </w:r>
      <w:r>
        <w:rPr>
          <w:b w:val="false"/>
          <w:i w:val="false"/>
          <w:color w:val="333333"/>
          <w:sz w:val="27"/>
        </w:rPr>
        <w:t>年</w:t>
      </w:r>
      <w:r>
        <w:rPr>
          <w:b w:val="false"/>
          <w:i w:val="false"/>
          <w:color w:val="333333"/>
          <w:sz w:val="27"/>
        </w:rPr>
        <w:t>11</w:t>
      </w:r>
      <w:r>
        <w:rPr>
          <w:b w:val="false"/>
          <w:i w:val="false"/>
          <w:color w:val="333333"/>
          <w:sz w:val="27"/>
        </w:rPr>
        <w:t>月</w:t>
      </w:r>
      <w:r>
        <w:rPr>
          <w:b w:val="false"/>
          <w:i w:val="false"/>
          <w:color w:val="333333"/>
          <w:sz w:val="27"/>
        </w:rPr>
        <w:t>16</w:t>
      </w:r>
      <w:r>
        <w:rPr>
          <w:b w:val="false"/>
          <w:i w:val="false"/>
          <w:color w:val="333333"/>
          <w:sz w:val="27"/>
        </w:rPr>
        <w:t>日在中央全面依法治国工作会议上的讲话</w:t>
      </w:r>
      <w:r>
        <w:rPr>
          <w:b w:val="false"/>
          <w:i w:val="false"/>
          <w:color w:val="333333"/>
          <w:sz w:val="27"/>
        </w:rPr>
        <w:t>)</w:t>
      </w:r>
    </w:p>
    <w:p>
      <w:pPr>
        <w:spacing w:after="0"/>
        <w:ind w:left="0"/>
        <w:jc w:val="center"/>
      </w:pPr>
      <w:r>
        <w:rPr>
          <w:b/>
          <w:i w:val="false"/>
          <w:color w:val="333333"/>
          <w:sz w:val="27"/>
        </w:rPr>
        <w:t>二十四</w:t>
      </w:r>
    </w:p>
    <w:p>
      <w:pPr>
        <w:spacing w:after="0"/>
        <w:ind w:left="0"/>
        <w:jc w:val="both"/>
      </w:pPr>
      <w:r>
        <w:rPr>
          <w:b w:val="false"/>
          <w:i w:val="false"/>
          <w:color w:val="333333"/>
          <w:sz w:val="27"/>
        </w:rPr>
        <w:t>　　完整、准确、全面贯彻新发展理念，是经济社会发展的工作要求，也是十分重要的政治要求。改革发展稳定、内政外交国防、治党治国治军，样样是政治，样样离不开政治。党领导人民治国理政，最重要的就是处理好各种复杂的政治关系，始终保持党和国家事业发展的正确政治方向。</w:t>
      </w:r>
    </w:p>
    <w:p>
      <w:pPr>
        <w:spacing w:after="0"/>
        <w:ind w:left="0"/>
        <w:jc w:val="both"/>
      </w:pPr>
      <w:r>
        <w:rPr>
          <w:b w:val="false"/>
          <w:i w:val="false"/>
          <w:color w:val="333333"/>
          <w:sz w:val="27"/>
        </w:rPr>
        <w:t>　　越是形势复杂、任务艰巨，越要坚持党的全面领导和党中央集中统一领导，越要把党中央关于贯彻新发展理念的要求落实到工作中去。只有站在政治高度看，对党中央的大政方针和决策部署才能领会更透彻，工作起来才能更有预见性和主动性。各级领导干部特别是高级干部要不断提高政治判断力、政治领悟力、政治执行力，对“国之大者”了然于胸，把贯彻党中央精神体现到谋划重大战略、制定重大政策、部署重大任务、推进重大工作的实践中去，经常对表对标，及时校准偏差。</w:t>
      </w:r>
    </w:p>
    <w:p>
      <w:pPr>
        <w:spacing w:after="0"/>
        <w:ind w:left="0"/>
        <w:jc w:val="right"/>
      </w:pPr>
      <w:r>
        <w:rPr>
          <w:b w:val="false"/>
          <w:i w:val="false"/>
          <w:color w:val="333333"/>
          <w:sz w:val="27"/>
        </w:rPr>
        <w:t>(2021</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28</w:t>
      </w:r>
      <w:r>
        <w:rPr>
          <w:b w:val="false"/>
          <w:i w:val="false"/>
          <w:color w:val="333333"/>
          <w:sz w:val="27"/>
        </w:rPr>
        <w:t>日在十九届中央政治局第二十七次集体学习时的讲话</w:t>
      </w:r>
      <w:r>
        <w:rPr>
          <w:b w:val="false"/>
          <w:i w:val="false"/>
          <w:color w:val="333333"/>
          <w:sz w:val="27"/>
        </w:rPr>
        <w:t>)</w:t>
      </w:r>
    </w:p>
    <w:p>
      <w:pPr>
        <w:spacing w:after="0"/>
        <w:ind w:left="0"/>
        <w:jc w:val="center"/>
      </w:pPr>
      <w:r>
        <w:rPr>
          <w:b/>
          <w:i w:val="false"/>
          <w:color w:val="333333"/>
          <w:sz w:val="27"/>
        </w:rPr>
        <w:t>二十五</w:t>
      </w:r>
    </w:p>
    <w:p>
      <w:pPr>
        <w:spacing w:after="0"/>
        <w:ind w:left="0"/>
        <w:jc w:val="both"/>
      </w:pPr>
      <w:r>
        <w:rPr>
          <w:b w:val="false"/>
          <w:i w:val="false"/>
          <w:color w:val="333333"/>
          <w:sz w:val="27"/>
        </w:rPr>
        <w:t>　　以史为鉴、开创未来，必须坚持中国共产党坚强领导。办好中国的事情，关键在党。中华民族近代以来</w:t>
      </w:r>
      <w:r>
        <w:rPr>
          <w:b w:val="false"/>
          <w:i w:val="false"/>
          <w:color w:val="333333"/>
          <w:sz w:val="27"/>
        </w:rPr>
        <w:t>180</w:t>
      </w:r>
      <w:r>
        <w:rPr>
          <w:b w:val="false"/>
          <w:i w:val="false"/>
          <w:color w:val="333333"/>
          <w:sz w:val="27"/>
        </w:rPr>
        <w:t>多年的历史、中国共产党成立以来</w:t>
      </w:r>
      <w:r>
        <w:rPr>
          <w:b w:val="false"/>
          <w:i w:val="false"/>
          <w:color w:val="333333"/>
          <w:sz w:val="27"/>
        </w:rPr>
        <w:t>100</w:t>
      </w:r>
      <w:r>
        <w:rPr>
          <w:b w:val="false"/>
          <w:i w:val="false"/>
          <w:color w:val="333333"/>
          <w:sz w:val="27"/>
        </w:rPr>
        <w:t>年的历史、中华人民共和国成立以来</w:t>
      </w:r>
      <w:r>
        <w:rPr>
          <w:b w:val="false"/>
          <w:i w:val="false"/>
          <w:color w:val="333333"/>
          <w:sz w:val="27"/>
        </w:rPr>
        <w:t>70</w:t>
      </w:r>
      <w:r>
        <w:rPr>
          <w:b w:val="false"/>
          <w:i w:val="false"/>
          <w:color w:val="333333"/>
          <w:sz w:val="27"/>
        </w:rPr>
        <w:t>多年的历史都充分证明，没有中国共产党，就没有新中国，就没有中华民族伟大复兴。历史和人民选择了中国共产党。中国共产党领导是中国特色社会主义最本质的特征，是中国特色社会主义制度的最大优势，是党和国家的根本所在、命脉所在，是全国各族人民的利益所系、命运所系。</w:t>
      </w:r>
    </w:p>
    <w:p>
      <w:pPr>
        <w:spacing w:after="0"/>
        <w:ind w:left="0"/>
        <w:jc w:val="both"/>
      </w:pPr>
      <w:r>
        <w:rPr>
          <w:b w:val="false"/>
          <w:i w:val="false"/>
          <w:color w:val="333333"/>
          <w:sz w:val="27"/>
        </w:rPr>
        <w:t>　　新的征程上，我们必须坚持党的全面领导，不断完善党的领导，增强“四个意识”、坚定“四个自信”、做到“两个维护”，牢记“国之大者”，不断提高党科学执政、民主执政、依法执政水平，充分发挥党总揽全局、协调各方的领导核心作用！</w:t>
      </w:r>
    </w:p>
    <w:p>
      <w:pPr>
        <w:spacing w:after="0"/>
        <w:ind w:left="0"/>
        <w:jc w:val="right"/>
      </w:pPr>
      <w:r>
        <w:rPr>
          <w:b w:val="false"/>
          <w:i w:val="false"/>
          <w:color w:val="333333"/>
          <w:sz w:val="27"/>
        </w:rPr>
        <w:t>(2021</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1</w:t>
      </w:r>
      <w:r>
        <w:rPr>
          <w:b w:val="false"/>
          <w:i w:val="false"/>
          <w:color w:val="333333"/>
          <w:sz w:val="27"/>
        </w:rPr>
        <w:t>日在庆祝中国共产党成立</w:t>
      </w:r>
      <w:r>
        <w:rPr>
          <w:b w:val="false"/>
          <w:i w:val="false"/>
          <w:color w:val="333333"/>
          <w:sz w:val="27"/>
        </w:rPr>
        <w:t>100</w:t>
      </w:r>
      <w:r>
        <w:rPr>
          <w:b w:val="false"/>
          <w:i w:val="false"/>
          <w:color w:val="333333"/>
          <w:sz w:val="27"/>
        </w:rPr>
        <w:t>周年大会上的讲话</w:t>
      </w:r>
      <w:r>
        <w:rPr>
          <w:b w:val="false"/>
          <w:i w:val="false"/>
          <w:color w:val="333333"/>
          <w:sz w:val="27"/>
        </w:rPr>
        <w:t>)</w:t>
      </w:r>
    </w:p>
    <w:p>
      <w:pPr>
        <w:spacing w:after="0"/>
        <w:ind w:left="0"/>
        <w:jc w:val="both"/>
      </w:pPr>
      <w:r>
        <w:rPr>
          <w:b w:val="false"/>
          <w:i w:val="false"/>
          <w:color w:val="333333"/>
          <w:sz w:val="27"/>
        </w:rPr>
        <w:t>　　※这是习近平总书记</w:t>
      </w:r>
      <w:r>
        <w:rPr>
          <w:b w:val="false"/>
          <w:i w:val="false"/>
          <w:color w:val="333333"/>
          <w:sz w:val="27"/>
        </w:rPr>
        <w:t>2012</w:t>
      </w:r>
      <w:r>
        <w:rPr>
          <w:b w:val="false"/>
          <w:i w:val="false"/>
          <w:color w:val="333333"/>
          <w:sz w:val="27"/>
        </w:rPr>
        <w:t>年</w:t>
      </w:r>
      <w:r>
        <w:rPr>
          <w:b w:val="false"/>
          <w:i w:val="false"/>
          <w:color w:val="333333"/>
          <w:sz w:val="27"/>
        </w:rPr>
        <w:t>11</w:t>
      </w:r>
      <w:r>
        <w:rPr>
          <w:b w:val="false"/>
          <w:i w:val="false"/>
          <w:color w:val="333333"/>
          <w:sz w:val="27"/>
        </w:rPr>
        <w:t>月至</w:t>
      </w:r>
      <w:r>
        <w:rPr>
          <w:b w:val="false"/>
          <w:i w:val="false"/>
          <w:color w:val="333333"/>
          <w:sz w:val="27"/>
        </w:rPr>
        <w:t>2021</w:t>
      </w:r>
      <w:r>
        <w:rPr>
          <w:b w:val="false"/>
          <w:i w:val="false"/>
          <w:color w:val="333333"/>
          <w:sz w:val="27"/>
        </w:rPr>
        <w:t>年</w:t>
      </w:r>
      <w:r>
        <w:rPr>
          <w:b w:val="false"/>
          <w:i w:val="false"/>
          <w:color w:val="333333"/>
          <w:sz w:val="27"/>
        </w:rPr>
        <w:t>7</w:t>
      </w:r>
      <w:r>
        <w:rPr>
          <w:b w:val="false"/>
          <w:i w:val="false"/>
          <w:color w:val="333333"/>
          <w:sz w:val="27"/>
        </w:rPr>
        <w:t>月期间讲话中有关坚持和加强党的全面领导内容的节录。</w:t>
      </w:r>
    </w:p>
    <w:p>
      <w:pPr>
        <w:spacing w:after="0"/>
        <w:ind w:left="0"/>
        <w:jc w:val="left"/>
      </w:pPr>
      <w:r>
        <w:rPr>
          <w:b w:val="false"/>
          <w:i w:val="false"/>
          <w:color w:val="000000"/>
          <w:sz w:val="22"/>
        </w:rPr>
        <w:t xml:space="preserve"> </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jpe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